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73C" w:rsidRDefault="004B3AB5" w:rsidP="007A601D">
      <w:pPr>
        <w:widowControl/>
        <w:suppressAutoHyphens w:val="0"/>
        <w:autoSpaceDE/>
        <w:spacing w:line="276" w:lineRule="auto"/>
        <w:jc w:val="right"/>
        <w:rPr>
          <w:rFonts w:ascii="Times New Roman" w:hAnsi="Times New Roman" w:cs="Times New Roman"/>
          <w:sz w:val="22"/>
          <w:szCs w:val="22"/>
          <w:lang w:eastAsia="ru-RU"/>
        </w:rPr>
      </w:pPr>
      <w:r w:rsidRPr="004B3AB5">
        <w:rPr>
          <w:rFonts w:ascii="Times New Roman" w:hAnsi="Times New Roman" w:cs="Times New Roman"/>
          <w:sz w:val="22"/>
          <w:szCs w:val="22"/>
          <w:lang w:eastAsia="ru-RU"/>
        </w:rPr>
        <w:t xml:space="preserve">                                                       </w:t>
      </w:r>
      <w:r w:rsidR="007A601D">
        <w:rPr>
          <w:rFonts w:ascii="Times New Roman" w:hAnsi="Times New Roman" w:cs="Times New Roman"/>
          <w:sz w:val="22"/>
          <w:szCs w:val="22"/>
          <w:lang w:eastAsia="ru-RU"/>
        </w:rPr>
        <w:t>примерный годовой план</w:t>
      </w:r>
      <w:r w:rsidR="006E173C">
        <w:rPr>
          <w:rFonts w:ascii="Times New Roman" w:hAnsi="Times New Roman" w:cs="Times New Roman"/>
          <w:sz w:val="22"/>
          <w:szCs w:val="22"/>
          <w:lang w:eastAsia="ru-RU"/>
        </w:rPr>
        <w:t xml:space="preserve"> </w:t>
      </w:r>
    </w:p>
    <w:p w:rsidR="004B3AB5" w:rsidRPr="004B3AB5" w:rsidRDefault="006E173C" w:rsidP="007A601D">
      <w:pPr>
        <w:widowControl/>
        <w:suppressAutoHyphens w:val="0"/>
        <w:autoSpaceDE/>
        <w:spacing w:line="276" w:lineRule="auto"/>
        <w:jc w:val="right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sz w:val="22"/>
          <w:szCs w:val="22"/>
          <w:lang w:eastAsia="ru-RU"/>
        </w:rPr>
        <w:t>для дошкольных организаций</w:t>
      </w:r>
      <w:r w:rsidR="007A601D">
        <w:rPr>
          <w:rFonts w:ascii="Times New Roman" w:hAnsi="Times New Roman" w:cs="Times New Roman"/>
          <w:sz w:val="22"/>
          <w:szCs w:val="22"/>
          <w:lang w:eastAsia="ru-RU"/>
        </w:rPr>
        <w:t xml:space="preserve"> </w:t>
      </w: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4B3AB5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       </w:t>
      </w: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48"/>
          <w:szCs w:val="48"/>
          <w:lang w:eastAsia="ru-RU"/>
        </w:rPr>
      </w:pPr>
      <w:r w:rsidRPr="004B3AB5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              </w:t>
      </w: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48"/>
          <w:szCs w:val="48"/>
          <w:lang w:eastAsia="ru-RU"/>
        </w:rPr>
      </w:pPr>
    </w:p>
    <w:p w:rsidR="007A601D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4B3AB5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               </w:t>
      </w:r>
      <w:r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 </w:t>
      </w:r>
      <w:r w:rsidRPr="004B3AB5">
        <w:rPr>
          <w:rFonts w:ascii="Times New Roman" w:hAnsi="Times New Roman" w:cs="Times New Roman"/>
          <w:b/>
          <w:sz w:val="56"/>
          <w:szCs w:val="56"/>
          <w:lang w:eastAsia="ru-RU"/>
        </w:rPr>
        <w:t>ГОДОВОЙ  ПЛАН</w:t>
      </w:r>
      <w:r w:rsidR="006E173C">
        <w:rPr>
          <w:rFonts w:ascii="Times New Roman" w:hAnsi="Times New Roman" w:cs="Times New Roman"/>
          <w:b/>
          <w:sz w:val="56"/>
          <w:szCs w:val="56"/>
          <w:lang w:eastAsia="ru-RU"/>
        </w:rPr>
        <w:t xml:space="preserve"> МБДОУ</w:t>
      </w:r>
    </w:p>
    <w:p w:rsidR="004B3AB5" w:rsidRPr="007A601D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4B3AB5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                       на 202</w:t>
      </w:r>
      <w:r w:rsidR="00FD02DE">
        <w:rPr>
          <w:rFonts w:ascii="Times New Roman" w:hAnsi="Times New Roman" w:cs="Times New Roman"/>
          <w:b/>
          <w:sz w:val="40"/>
          <w:szCs w:val="40"/>
          <w:lang w:eastAsia="ru-RU"/>
        </w:rPr>
        <w:t>4</w:t>
      </w:r>
      <w:r w:rsidRPr="004B3AB5">
        <w:rPr>
          <w:rFonts w:ascii="Times New Roman" w:hAnsi="Times New Roman" w:cs="Times New Roman"/>
          <w:b/>
          <w:sz w:val="40"/>
          <w:szCs w:val="40"/>
          <w:lang w:eastAsia="ru-RU"/>
        </w:rPr>
        <w:t>-202</w:t>
      </w:r>
      <w:r w:rsidR="00FD02DE">
        <w:rPr>
          <w:rFonts w:ascii="Times New Roman" w:hAnsi="Times New Roman" w:cs="Times New Roman"/>
          <w:b/>
          <w:sz w:val="40"/>
          <w:szCs w:val="40"/>
          <w:lang w:eastAsia="ru-RU"/>
        </w:rPr>
        <w:t>5</w:t>
      </w:r>
      <w:r w:rsidRPr="004B3AB5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учебный год</w:t>
      </w: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48"/>
          <w:szCs w:val="48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i/>
          <w:sz w:val="48"/>
          <w:szCs w:val="48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i/>
          <w:sz w:val="48"/>
          <w:szCs w:val="48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i/>
          <w:sz w:val="48"/>
          <w:szCs w:val="48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i/>
          <w:sz w:val="48"/>
          <w:szCs w:val="48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i/>
          <w:lang w:eastAsia="ru-RU"/>
        </w:rPr>
      </w:pPr>
      <w:r w:rsidRPr="004B3AB5">
        <w:rPr>
          <w:rFonts w:ascii="Times New Roman" w:hAnsi="Times New Roman" w:cs="Times New Roman"/>
          <w:i/>
          <w:lang w:eastAsia="ru-RU"/>
        </w:rPr>
        <w:t xml:space="preserve">                                                               </w:t>
      </w: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i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i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lang w:eastAsia="ru-RU"/>
        </w:rPr>
      </w:pPr>
      <w:r w:rsidRPr="004B3AB5">
        <w:rPr>
          <w:rFonts w:ascii="Times New Roman" w:hAnsi="Times New Roman" w:cs="Times New Roman"/>
          <w:i/>
          <w:lang w:eastAsia="ru-RU"/>
        </w:rPr>
        <w:t xml:space="preserve">                                                           </w:t>
      </w:r>
      <w:r w:rsidRPr="004B3AB5">
        <w:rPr>
          <w:rFonts w:ascii="Times New Roman" w:hAnsi="Times New Roman" w:cs="Times New Roman"/>
          <w:b/>
          <w:lang w:eastAsia="ru-RU"/>
        </w:rPr>
        <w:t xml:space="preserve">  </w:t>
      </w:r>
    </w:p>
    <w:p w:rsidR="004B3AB5" w:rsidRPr="00662528" w:rsidRDefault="004B3AB5" w:rsidP="00662528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lang w:eastAsia="ru-RU"/>
        </w:rPr>
      </w:pPr>
      <w:r w:rsidRPr="004B3AB5">
        <w:rPr>
          <w:rFonts w:ascii="Times New Roman" w:hAnsi="Times New Roman" w:cs="Times New Roman"/>
          <w:b/>
          <w:lang w:eastAsia="ru-RU"/>
        </w:rPr>
        <w:t xml:space="preserve">                                                                г. Кизляр, РД</w:t>
      </w:r>
    </w:p>
    <w:p w:rsidR="007A601D" w:rsidRDefault="004B3AB5" w:rsidP="007A601D">
      <w:pPr>
        <w:keepNext/>
        <w:keepLines/>
        <w:widowControl/>
        <w:suppressAutoHyphens w:val="0"/>
        <w:autoSpaceDE/>
        <w:spacing w:before="480" w:after="200" w:line="276" w:lineRule="auto"/>
        <w:jc w:val="center"/>
        <w:outlineLvl w:val="0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 w:rsidRPr="004B3AB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lastRenderedPageBreak/>
        <w:t xml:space="preserve">      </w:t>
      </w:r>
    </w:p>
    <w:p w:rsidR="004B3AB5" w:rsidRPr="007A601D" w:rsidRDefault="004B3AB5" w:rsidP="007A601D">
      <w:pPr>
        <w:keepNext/>
        <w:keepLines/>
        <w:widowControl/>
        <w:suppressAutoHyphens w:val="0"/>
        <w:autoSpaceDE/>
        <w:spacing w:before="480" w:after="200" w:line="276" w:lineRule="auto"/>
        <w:jc w:val="center"/>
        <w:outlineLvl w:val="0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  <w:r w:rsidRPr="004B3AB5"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  <w:t xml:space="preserve">  </w:t>
      </w:r>
      <w:r w:rsidRPr="004B3AB5"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Содержание плана работы</w:t>
      </w:r>
    </w:p>
    <w:p w:rsidR="004B3AB5" w:rsidRPr="004B3AB5" w:rsidRDefault="004B3AB5" w:rsidP="004B3AB5">
      <w:pPr>
        <w:keepNext/>
        <w:keepLines/>
        <w:widowControl/>
        <w:suppressAutoHyphens w:val="0"/>
        <w:autoSpaceDE/>
        <w:outlineLvl w:val="0"/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</w:pPr>
      <w:r w:rsidRPr="004B3AB5">
        <w:rPr>
          <w:rFonts w:ascii="Cambria" w:hAnsi="Cambria" w:cs="Times New Roman"/>
          <w:b/>
          <w:bCs/>
          <w:sz w:val="28"/>
          <w:szCs w:val="28"/>
          <w:u w:val="single"/>
          <w:lang w:eastAsia="en-US"/>
        </w:rPr>
        <w:t>I РАЗДЕЛ</w:t>
      </w:r>
    </w:p>
    <w:p w:rsidR="004B3AB5" w:rsidRPr="004B3AB5" w:rsidRDefault="004B3AB5" w:rsidP="004B3AB5">
      <w:pPr>
        <w:keepNext/>
        <w:keepLines/>
        <w:widowControl/>
        <w:suppressAutoHyphens w:val="0"/>
        <w:autoSpaceDE/>
        <w:outlineLvl w:val="0"/>
        <w:rPr>
          <w:rFonts w:ascii="Cambria" w:hAnsi="Cambria" w:cs="Times New Roman"/>
          <w:b/>
          <w:bCs/>
          <w:sz w:val="28"/>
          <w:szCs w:val="28"/>
          <w:lang w:eastAsia="en-US"/>
        </w:rPr>
      </w:pPr>
      <w:r w:rsidRPr="004B3AB5">
        <w:rPr>
          <w:rFonts w:ascii="Cambria" w:hAnsi="Cambria" w:cs="Times New Roman"/>
          <w:b/>
          <w:bCs/>
          <w:sz w:val="28"/>
          <w:szCs w:val="28"/>
          <w:lang w:eastAsia="en-US"/>
        </w:rPr>
        <w:t>Анализ работы за прошедший год.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>1.1 Анализ выполнения Годового плана работы за 2024 / 2024 год.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>1.2 Цели и задачи работы МБДОУ  на 2024 /2025 год.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1.3</w:t>
      </w:r>
      <w:proofErr w:type="gramStart"/>
      <w:r w:rsidRPr="004B3AB5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4B3AB5">
        <w:rPr>
          <w:rFonts w:ascii="Times New Roman" w:hAnsi="Times New Roman" w:cs="Times New Roman"/>
          <w:sz w:val="28"/>
          <w:szCs w:val="28"/>
          <w:lang w:eastAsia="ru-RU"/>
        </w:rPr>
        <w:t>рограммно – методическое обеспечение воспитательного процесса МБДОУ  на 2024– 2025 учебный год.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u w:val="single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u w:val="single"/>
          <w:lang w:val="en-US" w:eastAsia="ru-RU"/>
        </w:rPr>
        <w:t>II</w:t>
      </w:r>
      <w:r w:rsidRPr="004B3AB5">
        <w:rPr>
          <w:rFonts w:ascii="Times New Roman" w:hAnsi="Times New Roman" w:cs="Times New Roman"/>
          <w:b/>
          <w:sz w:val="28"/>
          <w:u w:val="single"/>
          <w:lang w:eastAsia="ru-RU"/>
        </w:rPr>
        <w:t>РАЗДЕЛ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lang w:eastAsia="ru-RU"/>
        </w:rPr>
        <w:t>Повышение квалификации и профессионального мастерства педагогов.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 xml:space="preserve">2.1 Курсовая переподготовка, переобучение, курсы повышения квалификации. 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</w:pPr>
      <w:r w:rsidRPr="004B3AB5">
        <w:rPr>
          <w:rFonts w:ascii="Times New Roman" w:hAnsi="Times New Roman" w:cs="Times New Roman"/>
          <w:sz w:val="28"/>
          <w:lang w:eastAsia="ru-RU"/>
        </w:rPr>
        <w:t xml:space="preserve">2.2 </w:t>
      </w:r>
      <w:r w:rsidRPr="004B3AB5">
        <w:rPr>
          <w:rFonts w:ascii="Times New Roman" w:eastAsia="Calibri" w:hAnsi="Times New Roman" w:cs="Times New Roman"/>
          <w:color w:val="000000"/>
          <w:sz w:val="32"/>
          <w:szCs w:val="32"/>
          <w:lang w:eastAsia="en-US"/>
        </w:rPr>
        <w:t>Аттестация педагогов.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>2.3 Планирование работы по самообразованию педагогов.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>2.4Семинары, семинары-практикумы, мастер-классы, тренинги в ДОУ.</w:t>
      </w:r>
    </w:p>
    <w:p w:rsidR="004B3AB5" w:rsidRPr="004B3AB5" w:rsidRDefault="004B3AB5" w:rsidP="004B3AB5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4B3AB5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III</w:t>
      </w:r>
      <w:r w:rsidRPr="004B3AB5">
        <w:rPr>
          <w:rFonts w:ascii="Times New Roman" w:hAnsi="Times New Roman" w:cs="Times New Roman"/>
          <w:b/>
          <w:sz w:val="28"/>
          <w:u w:val="single"/>
          <w:lang w:eastAsia="ru-RU"/>
        </w:rPr>
        <w:t>РАЗДЕЛ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lang w:eastAsia="ru-RU"/>
        </w:rPr>
        <w:t>Организационно-педагогическая работа.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>3.1 Педагогические советы.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lang w:eastAsia="ru-RU"/>
        </w:rPr>
      </w:pPr>
      <w:r w:rsidRPr="004B3AB5">
        <w:rPr>
          <w:rFonts w:ascii="Times New Roman" w:hAnsi="Times New Roman" w:cs="Times New Roman"/>
          <w:sz w:val="28"/>
          <w:lang w:eastAsia="ru-RU"/>
        </w:rPr>
        <w:t>3.2 Консультации для воспитателей.</w:t>
      </w:r>
    </w:p>
    <w:p w:rsidR="004B3AB5" w:rsidRPr="004B3AB5" w:rsidRDefault="004B3AB5" w:rsidP="004B3AB5">
      <w:pPr>
        <w:widowControl/>
        <w:suppressAutoHyphens w:val="0"/>
        <w:autoSpaceDE/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3AB5">
        <w:rPr>
          <w:rFonts w:ascii="Times New Roman" w:hAnsi="Times New Roman" w:cs="Times New Roman"/>
          <w:sz w:val="28"/>
          <w:lang w:eastAsia="ru-RU"/>
        </w:rPr>
        <w:t xml:space="preserve">3.3 </w:t>
      </w:r>
      <w:r w:rsidRPr="004B3AB5">
        <w:rPr>
          <w:rFonts w:ascii="Times New Roman" w:eastAsia="Calibri" w:hAnsi="Times New Roman" w:cs="Times New Roman"/>
          <w:sz w:val="28"/>
          <w:szCs w:val="28"/>
          <w:lang w:eastAsia="en-US"/>
        </w:rPr>
        <w:t>Просмотры открытых мероприятий.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3.4 Проектная деятельность.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3.5 Изучение, обобщение, внедрение, распространение передового педагогического опыта.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3.6 Работа в методическом кабинете.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3.7 Выставки, смотры, конкурсы.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3.8Праздники и развлечения.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IV</w:t>
      </w:r>
      <w:r w:rsidRPr="004B3AB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РАЗДЕЛ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szCs w:val="28"/>
          <w:lang w:eastAsia="ru-RU"/>
        </w:rPr>
        <w:t>Система внутреннего мониторинга.</w:t>
      </w:r>
    </w:p>
    <w:p w:rsidR="004B3AB5" w:rsidRPr="004B3AB5" w:rsidRDefault="004B3AB5" w:rsidP="004B3AB5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4B3AB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4.1 </w:t>
      </w:r>
      <w:r w:rsidRPr="004B3AB5">
        <w:rPr>
          <w:rFonts w:ascii="Times New Roman" w:hAnsi="Times New Roman" w:cs="Times New Roman"/>
          <w:bCs/>
          <w:sz w:val="28"/>
          <w:szCs w:val="28"/>
          <w:lang w:eastAsia="ru-RU"/>
        </w:rPr>
        <w:t>План – график проверки документации воспитателей и специалистов</w:t>
      </w:r>
    </w:p>
    <w:p w:rsidR="004B3AB5" w:rsidRPr="004B3AB5" w:rsidRDefault="004B3AB5" w:rsidP="004B3AB5">
      <w:pPr>
        <w:spacing w:line="26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4B3AB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4.2 Система </w:t>
      </w:r>
      <w:proofErr w:type="gramStart"/>
      <w:r w:rsidRPr="004B3AB5">
        <w:rPr>
          <w:rFonts w:ascii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4B3AB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образовательной деятельностью в ДОУ и реализацией годового плана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szCs w:val="28"/>
          <w:u w:val="single"/>
          <w:lang w:val="en-US" w:eastAsia="ru-RU"/>
        </w:rPr>
        <w:t>V</w:t>
      </w:r>
      <w:r w:rsidRPr="004B3AB5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РАЗДЕЛ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Взаимодействие в работе с семьёй, школой и другими организациями.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 xml:space="preserve">5.1 Взаимодействие с родителями.  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4B3AB5">
        <w:rPr>
          <w:rFonts w:ascii="Times New Roman" w:hAnsi="Times New Roman" w:cs="Times New Roman"/>
          <w:sz w:val="28"/>
          <w:szCs w:val="28"/>
          <w:lang w:eastAsia="ru-RU"/>
        </w:rPr>
        <w:t>5.2 План преемственности ДОУ и школы на 2024-2025 учебный год.</w:t>
      </w: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rPr>
          <w:rFonts w:ascii="Times New Roman" w:hAnsi="Times New Roman" w:cs="Times New Roman"/>
          <w:b/>
          <w:sz w:val="28"/>
          <w:lang w:eastAsia="ru-RU"/>
        </w:rPr>
      </w:pPr>
    </w:p>
    <w:p w:rsid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662528" w:rsidRDefault="00662528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4B3AB5" w:rsidRPr="004B3AB5" w:rsidRDefault="004B3AB5" w:rsidP="004B3AB5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4B3AB5" w:rsidRPr="00C670DD" w:rsidRDefault="004B3AB5" w:rsidP="004B3AB5">
      <w:pPr>
        <w:widowControl/>
        <w:suppressAutoHyphens w:val="0"/>
        <w:autoSpaceDE/>
        <w:spacing w:line="312" w:lineRule="atLeast"/>
        <w:ind w:left="840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3AB5" w:rsidRPr="00C670DD" w:rsidRDefault="004B3AB5" w:rsidP="004B3AB5">
      <w:pPr>
        <w:widowControl/>
        <w:shd w:val="clear" w:color="auto" w:fill="FFFFFF"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C670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1.Цели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ДОУ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2024-2025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учебный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год</w:t>
      </w:r>
    </w:p>
    <w:p w:rsidR="004B3AB5" w:rsidRPr="00C670DD" w:rsidRDefault="004B3AB5" w:rsidP="004B3AB5">
      <w:pPr>
        <w:widowControl/>
        <w:shd w:val="clear" w:color="auto" w:fill="FFFFFF"/>
        <w:suppressAutoHyphens w:val="0"/>
        <w:autoSpaceDE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B3AB5" w:rsidRPr="00C670DD" w:rsidRDefault="004B3AB5" w:rsidP="004B3AB5">
      <w:pPr>
        <w:widowControl/>
        <w:shd w:val="clear" w:color="auto" w:fill="FFFFFF"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разностороннее развитие ребенка в период дошкольного детства с учетом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:rsidR="004B3AB5" w:rsidRPr="00C670DD" w:rsidRDefault="004B3AB5" w:rsidP="004B3AB5">
      <w:pPr>
        <w:widowControl/>
        <w:shd w:val="clear" w:color="auto" w:fill="FFFFFF"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B3AB5" w:rsidRPr="00C670DD" w:rsidRDefault="004B3AB5" w:rsidP="004B3AB5">
      <w:pPr>
        <w:widowControl/>
        <w:suppressAutoHyphens w:val="0"/>
        <w:autoSpaceDE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>1. Изучение и использование современных образовательных технологий в процессе образовательной деятельности по речевому развитию обучающихся в условиях реализации ФГОС.</w:t>
      </w:r>
    </w:p>
    <w:p w:rsidR="004B3AB5" w:rsidRPr="00C670DD" w:rsidRDefault="004B3AB5" w:rsidP="004B3AB5">
      <w:pPr>
        <w:widowControl/>
        <w:suppressAutoHyphens w:val="0"/>
        <w:autoSpaceDE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2.  Организация работы по патриотическому воспитанию </w:t>
      </w:r>
      <w:proofErr w:type="gramStart"/>
      <w:r w:rsidRPr="00C670D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670DD">
        <w:rPr>
          <w:rFonts w:ascii="Times New Roman" w:hAnsi="Times New Roman" w:cs="Times New Roman"/>
          <w:sz w:val="28"/>
          <w:szCs w:val="28"/>
        </w:rPr>
        <w:t xml:space="preserve"> в МБДОУ в соответствии с ФГОС.</w:t>
      </w:r>
    </w:p>
    <w:p w:rsidR="004B3AB5" w:rsidRPr="00C670DD" w:rsidRDefault="004B3AB5" w:rsidP="004B3AB5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>3. Совершенствовать систему взаимодействия педагогов и родителей по приобщению дошкольников к здоровому образу жизни, сохранение и укрепление здоровья детей, обеспечение физической и психической безопасности, формирование основ безопасной жизнедеятельности;</w:t>
      </w:r>
    </w:p>
    <w:p w:rsidR="004B3AB5" w:rsidRPr="00C670DD" w:rsidRDefault="004B3AB5" w:rsidP="004B3AB5">
      <w:pPr>
        <w:widowControl/>
        <w:shd w:val="clear" w:color="auto" w:fill="FFFFFF"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Предполагаемые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0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результаты:</w:t>
      </w:r>
    </w:p>
    <w:p w:rsidR="004B3AB5" w:rsidRPr="00C670DD" w:rsidRDefault="004B3AB5" w:rsidP="004B3AB5">
      <w:pPr>
        <w:widowControl/>
        <w:shd w:val="clear" w:color="auto" w:fill="FFFFFF"/>
        <w:suppressAutoHyphens w:val="0"/>
        <w:autoSpaceDE/>
        <w:rPr>
          <w:rFonts w:ascii="Times New Roman" w:hAnsi="Times New Roman" w:cs="Times New Roman"/>
          <w:sz w:val="28"/>
          <w:szCs w:val="28"/>
          <w:lang w:eastAsia="ru-RU"/>
        </w:rPr>
      </w:pPr>
      <w:r w:rsidRPr="00C670DD">
        <w:rPr>
          <w:rFonts w:ascii="Times New Roman" w:hAnsi="Times New Roman" w:cs="Times New Roman"/>
          <w:sz w:val="28"/>
          <w:szCs w:val="28"/>
          <w:lang w:eastAsia="ru-RU"/>
        </w:rPr>
        <w:t>Повышение качества образовательной работы  МБДОУ в соответствии с ФОП ДО, формирования основ базовой культуры личности ребенка, подготовка дошкольника к жизни в современном обществе, развитие единой комплексной системы психолого-педагогической помощи детям и семьям воспитанников ДОУ, в процессе освоения ими всех образовательных областей.</w:t>
      </w:r>
    </w:p>
    <w:p w:rsidR="0044566D" w:rsidRPr="00C670DD" w:rsidRDefault="004B3AB5" w:rsidP="0044566D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70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</w:t>
      </w:r>
      <w:r w:rsidRPr="00C670D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C670D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       </w:t>
      </w:r>
    </w:p>
    <w:p w:rsidR="003C4191" w:rsidRPr="00C670DD" w:rsidRDefault="0044566D" w:rsidP="0044566D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670D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</w:t>
      </w:r>
      <w:r w:rsidR="003C4191" w:rsidRPr="00C670D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1.2 </w:t>
      </w:r>
      <w:r w:rsidR="003C4191" w:rsidRPr="00C670DD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Цели и задачи работы </w:t>
      </w:r>
      <w:bookmarkStart w:id="0" w:name="_Hlk169600039"/>
      <w:r w:rsidR="003C4191" w:rsidRPr="00C670DD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МБДОУ </w:t>
      </w:r>
    </w:p>
    <w:p w:rsidR="003C4191" w:rsidRPr="00C670DD" w:rsidRDefault="003C4191" w:rsidP="003C4191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C670DD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на 2024 /2025 учебный год</w:t>
      </w:r>
    </w:p>
    <w:p w:rsidR="003A0DD8" w:rsidRPr="00C670DD" w:rsidRDefault="003C4191" w:rsidP="003C4191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44191189"/>
      <w:r w:rsidRPr="00C670DD">
        <w:rPr>
          <w:rFonts w:ascii="Times New Roman" w:hAnsi="Times New Roman" w:cs="Times New Roman"/>
          <w:sz w:val="28"/>
          <w:szCs w:val="28"/>
        </w:rPr>
        <w:t xml:space="preserve">    </w:t>
      </w:r>
      <w:bookmarkEnd w:id="0"/>
    </w:p>
    <w:p w:rsidR="003A0DD8" w:rsidRPr="00C670DD" w:rsidRDefault="003A0DD8" w:rsidP="003C4191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</w:p>
    <w:p w:rsidR="003A0DD8" w:rsidRPr="00C670DD" w:rsidRDefault="003A0DD8" w:rsidP="003C4191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</w:p>
    <w:p w:rsidR="003C4191" w:rsidRPr="00C670DD" w:rsidRDefault="003A0DD8" w:rsidP="003C4191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       </w:t>
      </w:r>
      <w:r w:rsidR="003C4191" w:rsidRPr="00C670DD">
        <w:rPr>
          <w:rFonts w:ascii="Times New Roman" w:hAnsi="Times New Roman" w:cs="Times New Roman"/>
          <w:sz w:val="28"/>
          <w:szCs w:val="28"/>
        </w:rPr>
        <w:t xml:space="preserve">В целях дальнейшего обеспечения доступности дошкольного образования и повышения его качества определены следующие цель и задачи, которые являются приоритетными на 2024-2025 учебный год: </w:t>
      </w:r>
    </w:p>
    <w:p w:rsidR="003C4191" w:rsidRPr="00C670DD" w:rsidRDefault="003C4191" w:rsidP="003C419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 w:rsidRPr="00C670DD">
        <w:rPr>
          <w:rFonts w:ascii="Times New Roman" w:hAnsi="Times New Roman" w:cs="Times New Roman"/>
          <w:sz w:val="28"/>
          <w:szCs w:val="28"/>
        </w:rPr>
        <w:t> разностороннее развитие ребенка в период дошкольного детства с учетом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:rsidR="00642FD4" w:rsidRPr="00C670DD" w:rsidRDefault="003C4191" w:rsidP="00642FD4">
      <w:pPr>
        <w:widowControl/>
        <w:suppressAutoHyphens w:val="0"/>
        <w:autoSpaceDE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642FD4" w:rsidRPr="00C670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FD4" w:rsidRPr="00C670DD" w:rsidRDefault="00642FD4" w:rsidP="00642FD4">
      <w:pPr>
        <w:widowControl/>
        <w:suppressAutoHyphens w:val="0"/>
        <w:autoSpaceDE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>1. Изучение и использование современных образовательных технологий в процессе образовательной деятельности по речевому развитию обучающихся в условиях реализации ФГОС.</w:t>
      </w:r>
    </w:p>
    <w:p w:rsidR="00642FD4" w:rsidRPr="00C670DD" w:rsidRDefault="00642FD4" w:rsidP="00642FD4">
      <w:pPr>
        <w:widowControl/>
        <w:suppressAutoHyphens w:val="0"/>
        <w:autoSpaceDE/>
        <w:spacing w:after="16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lastRenderedPageBreak/>
        <w:t xml:space="preserve">2.  Организация работы по патриотическому воспитанию </w:t>
      </w:r>
      <w:proofErr w:type="gramStart"/>
      <w:r w:rsidRPr="00C670D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670DD">
        <w:rPr>
          <w:rFonts w:ascii="Times New Roman" w:hAnsi="Times New Roman" w:cs="Times New Roman"/>
          <w:sz w:val="28"/>
          <w:szCs w:val="28"/>
        </w:rPr>
        <w:t xml:space="preserve"> в МБДОУ в соответствии с ФГОС.</w:t>
      </w:r>
    </w:p>
    <w:p w:rsidR="00642FD4" w:rsidRPr="00C670DD" w:rsidRDefault="00642FD4" w:rsidP="00642FD4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>3. Совершенствовать систему взаимодействия педагогов и родителей по приобщению дошкольников к здоровому образу жизни, сохранение и укрепление здоровья детей, обеспечение физической и психической безопасности, формирование основ безопасной жизнедеятельности;</w:t>
      </w:r>
    </w:p>
    <w:p w:rsidR="003C4191" w:rsidRPr="00C670DD" w:rsidRDefault="003C4191" w:rsidP="003C419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bookmarkEnd w:id="1"/>
    <w:p w:rsidR="004942EF" w:rsidRPr="00C670DD" w:rsidRDefault="004942EF" w:rsidP="003C4191">
      <w:pPr>
        <w:spacing w:line="341" w:lineRule="atLeas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942EF" w:rsidRPr="00C670DD" w:rsidRDefault="004942EF" w:rsidP="003C4191">
      <w:pPr>
        <w:spacing w:line="341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C670DD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                                        Тематический контроль:</w:t>
      </w:r>
    </w:p>
    <w:p w:rsidR="004942EF" w:rsidRPr="00C670DD" w:rsidRDefault="004942EF" w:rsidP="003C4191">
      <w:pPr>
        <w:spacing w:line="341" w:lineRule="atLeas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C4191" w:rsidRPr="00C670DD" w:rsidRDefault="004942EF" w:rsidP="004942EF">
      <w:pPr>
        <w:numPr>
          <w:ilvl w:val="0"/>
          <w:numId w:val="2"/>
        </w:numPr>
        <w:spacing w:line="3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>«Организация работы по речевому развитию дошкольников»</w:t>
      </w:r>
    </w:p>
    <w:p w:rsidR="004942EF" w:rsidRPr="00C670DD" w:rsidRDefault="00FD59C9" w:rsidP="004942EF">
      <w:pPr>
        <w:numPr>
          <w:ilvl w:val="0"/>
          <w:numId w:val="2"/>
        </w:numPr>
        <w:spacing w:line="3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  <w:lang w:eastAsia="en-US"/>
        </w:rPr>
        <w:t>«Организация работы по патриотическому воспитанию дошкольников»</w:t>
      </w:r>
    </w:p>
    <w:p w:rsidR="003C4191" w:rsidRPr="00C670DD" w:rsidRDefault="003C4191" w:rsidP="003C4191">
      <w:pPr>
        <w:spacing w:line="341" w:lineRule="atLeast"/>
        <w:ind w:left="1396"/>
        <w:jc w:val="both"/>
        <w:rPr>
          <w:rFonts w:ascii="Times New Roman" w:hAnsi="Times New Roman" w:cs="Times New Roman"/>
          <w:sz w:val="28"/>
          <w:szCs w:val="28"/>
        </w:rPr>
      </w:pPr>
    </w:p>
    <w:p w:rsidR="003A0DD8" w:rsidRPr="00C670DD" w:rsidRDefault="003A0DD8" w:rsidP="003C4191">
      <w:pPr>
        <w:widowControl/>
        <w:suppressAutoHyphens w:val="0"/>
        <w:autoSpaceDE/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3A0DD8" w:rsidRPr="00C670DD" w:rsidRDefault="003A0DD8" w:rsidP="003C4191">
      <w:pPr>
        <w:widowControl/>
        <w:suppressAutoHyphens w:val="0"/>
        <w:autoSpaceDE/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3A0DD8" w:rsidRPr="00C670DD" w:rsidRDefault="003A0DD8" w:rsidP="003C4191">
      <w:pPr>
        <w:widowControl/>
        <w:suppressAutoHyphens w:val="0"/>
        <w:autoSpaceDE/>
        <w:jc w:val="center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3C4191" w:rsidRPr="00C670DD" w:rsidRDefault="003C4191" w:rsidP="007A601D">
      <w:pPr>
        <w:widowControl/>
        <w:suppressAutoHyphens w:val="0"/>
        <w:autoSpaceDE/>
        <w:rPr>
          <w:rFonts w:ascii="Times New Roman" w:hAnsi="Times New Roman" w:cs="Times New Roman"/>
          <w:sz w:val="32"/>
          <w:szCs w:val="32"/>
          <w:u w:val="single"/>
          <w:lang w:eastAsia="ru-RU"/>
        </w:rPr>
      </w:pPr>
      <w:r w:rsidRPr="00C670DD"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  <w:t xml:space="preserve">1.3. </w:t>
      </w:r>
      <w:r w:rsidRPr="00C670DD">
        <w:rPr>
          <w:rFonts w:ascii="Times New Roman" w:eastAsiaTheme="minorHAnsi" w:hAnsi="Times New Roman" w:cs="Times New Roman"/>
          <w:sz w:val="32"/>
          <w:szCs w:val="32"/>
          <w:u w:val="single"/>
          <w:lang w:eastAsia="en-US"/>
        </w:rPr>
        <w:t>Программно-методическое обеспечение воспитательного процесса</w:t>
      </w:r>
      <w:r w:rsidRPr="00C670DD">
        <w:rPr>
          <w:rFonts w:ascii="Times New Roman" w:hAnsi="Times New Roman" w:cs="Times New Roman"/>
          <w:sz w:val="32"/>
          <w:szCs w:val="32"/>
          <w:u w:val="single"/>
          <w:lang w:eastAsia="ru-RU"/>
        </w:rPr>
        <w:t xml:space="preserve"> МБДОУ </w:t>
      </w:r>
    </w:p>
    <w:p w:rsidR="003C4191" w:rsidRPr="00C670DD" w:rsidRDefault="003C4191" w:rsidP="003C4191">
      <w:pPr>
        <w:widowControl/>
        <w:suppressAutoHyphens w:val="0"/>
        <w:autoSpaceDE/>
        <w:jc w:val="center"/>
        <w:rPr>
          <w:rFonts w:ascii="Times New Roman" w:hAnsi="Times New Roman" w:cs="Times New Roman"/>
          <w:sz w:val="32"/>
          <w:szCs w:val="32"/>
          <w:u w:val="single"/>
          <w:lang w:eastAsia="ru-RU"/>
        </w:rPr>
      </w:pPr>
      <w:r w:rsidRPr="00C670DD">
        <w:rPr>
          <w:rFonts w:ascii="Times New Roman" w:hAnsi="Times New Roman" w:cs="Times New Roman"/>
          <w:sz w:val="32"/>
          <w:szCs w:val="32"/>
          <w:u w:val="single"/>
          <w:lang w:eastAsia="ru-RU"/>
        </w:rPr>
        <w:t>на 2024 /2025 учебный год</w:t>
      </w:r>
    </w:p>
    <w:p w:rsidR="003C4191" w:rsidRPr="00C670DD" w:rsidRDefault="003C4191" w:rsidP="00642FD4">
      <w:pPr>
        <w:widowControl/>
        <w:suppressAutoHyphens w:val="0"/>
        <w:autoSpaceDE/>
        <w:jc w:val="both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C4191" w:rsidRPr="00C670DD" w:rsidRDefault="003C4191" w:rsidP="003C4191">
      <w:pPr>
        <w:widowControl/>
        <w:suppressAutoHyphens w:val="0"/>
        <w:autoSpaceDE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C670D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Педагогический коллектив: </w:t>
      </w:r>
      <w:r w:rsidR="007A601D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(далее состав)</w:t>
      </w:r>
    </w:p>
    <w:p w:rsidR="00214EFB" w:rsidRPr="00C670DD" w:rsidRDefault="00214EFB" w:rsidP="003C4191">
      <w:pPr>
        <w:widowControl/>
        <w:suppressAutoHyphens w:val="0"/>
        <w:autoSpaceDE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4EFB" w:rsidRPr="003D0AE5" w:rsidRDefault="003C4191" w:rsidP="003D0AE5">
      <w:pPr>
        <w:numPr>
          <w:ilvl w:val="0"/>
          <w:numId w:val="1"/>
        </w:numPr>
        <w:shd w:val="clear" w:color="auto" w:fill="FFFFFF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b/>
          <w:sz w:val="28"/>
          <w:szCs w:val="28"/>
        </w:rPr>
        <w:t>Образовательная деятельность во всех возрастных группах</w:t>
      </w:r>
      <w:r w:rsidRPr="00C670DD">
        <w:rPr>
          <w:rFonts w:ascii="Times New Roman" w:hAnsi="Times New Roman" w:cs="Times New Roman"/>
          <w:sz w:val="28"/>
          <w:szCs w:val="28"/>
        </w:rPr>
        <w:t xml:space="preserve"> ведется по ОП МБДОУ </w:t>
      </w:r>
      <w:r w:rsidR="00721692" w:rsidRPr="00C670DD">
        <w:rPr>
          <w:rFonts w:ascii="Times New Roman" w:hAnsi="Times New Roman" w:cs="Times New Roman"/>
          <w:sz w:val="28"/>
          <w:szCs w:val="28"/>
        </w:rPr>
        <w:t xml:space="preserve"> </w:t>
      </w:r>
      <w:r w:rsidRPr="00C670DD">
        <w:rPr>
          <w:rFonts w:ascii="Times New Roman" w:hAnsi="Times New Roman" w:cs="Times New Roman"/>
          <w:sz w:val="28"/>
          <w:szCs w:val="28"/>
        </w:rPr>
        <w:t xml:space="preserve">написанной на основе </w:t>
      </w:r>
      <w:r w:rsidRPr="00C670DD">
        <w:rPr>
          <w:rFonts w:ascii="Times New Roman" w:hAnsi="Times New Roman" w:cs="Times New Roman"/>
        </w:rPr>
        <w:t xml:space="preserve">ФОП </w:t>
      </w:r>
      <w:r w:rsidRPr="00C670DD">
        <w:rPr>
          <w:rFonts w:ascii="Times New Roman" w:hAnsi="Times New Roman" w:cs="Times New Roman"/>
          <w:sz w:val="28"/>
          <w:szCs w:val="28"/>
        </w:rPr>
        <w:t>ДО (</w:t>
      </w:r>
      <w:r w:rsidRPr="00C670DD">
        <w:rPr>
          <w:rFonts w:ascii="Times New Roman" w:eastAsia="Calibri" w:hAnsi="Times New Roman" w:cs="Times New Roman"/>
          <w:sz w:val="28"/>
          <w:szCs w:val="28"/>
        </w:rPr>
        <w:t>Приказ Министерства просвещения Российской Федерации от 25.11.2022 № 1028 "Об утверждении федеральной образовательной программы дошкольного образования</w:t>
      </w:r>
      <w:proofErr w:type="gramStart"/>
      <w:r w:rsidRPr="00C670DD">
        <w:rPr>
          <w:rFonts w:ascii="Times New Roman" w:eastAsia="Calibri" w:hAnsi="Times New Roman" w:cs="Times New Roman"/>
          <w:sz w:val="28"/>
          <w:szCs w:val="28"/>
        </w:rPr>
        <w:t>"(</w:t>
      </w:r>
      <w:proofErr w:type="gramEnd"/>
      <w:r w:rsidRPr="00C670DD">
        <w:rPr>
          <w:rFonts w:ascii="Times New Roman" w:eastAsia="Calibri" w:hAnsi="Times New Roman" w:cs="Times New Roman"/>
          <w:sz w:val="28"/>
          <w:szCs w:val="28"/>
        </w:rPr>
        <w:t xml:space="preserve">Зарегистрирован 28.12.2022 № 71847), </w:t>
      </w:r>
      <w:r w:rsidRPr="00C670DD">
        <w:rPr>
          <w:rFonts w:ascii="Times New Roman" w:hAnsi="Times New Roman" w:cs="Times New Roman"/>
          <w:sz w:val="28"/>
          <w:szCs w:val="28"/>
        </w:rPr>
        <w:t xml:space="preserve">ФГОС ДО (Приказом Министерства образования и науки Российской Федерации от 17 октября 2013 г). </w:t>
      </w:r>
    </w:p>
    <w:p w:rsidR="003C4191" w:rsidRPr="00C670DD" w:rsidRDefault="003C4191" w:rsidP="003C4191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r w:rsidRPr="00C670DD">
        <w:rPr>
          <w:rFonts w:ascii="Times New Roman" w:hAnsi="Times New Roman" w:cs="Times New Roman"/>
          <w:b/>
          <w:sz w:val="32"/>
          <w:szCs w:val="32"/>
          <w:u w:val="single"/>
          <w:lang w:val="en-US" w:eastAsia="ru-RU"/>
        </w:rPr>
        <w:t>II</w:t>
      </w:r>
      <w:r w:rsidRPr="00C670DD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РАЗДЕЛ</w:t>
      </w:r>
    </w:p>
    <w:p w:rsidR="003C4191" w:rsidRPr="00C670DD" w:rsidRDefault="003C4191" w:rsidP="003C4191">
      <w:pPr>
        <w:widowControl/>
        <w:suppressAutoHyphens w:val="0"/>
        <w:autoSpaceDE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C670DD">
        <w:rPr>
          <w:rFonts w:ascii="Times New Roman" w:hAnsi="Times New Roman" w:cs="Times New Roman"/>
          <w:b/>
          <w:sz w:val="32"/>
          <w:szCs w:val="32"/>
          <w:lang w:eastAsia="ru-RU"/>
        </w:rPr>
        <w:t>Повышение квалификации и профессионального мастерства педагогов.</w:t>
      </w:r>
    </w:p>
    <w:p w:rsidR="003C4191" w:rsidRPr="00C670DD" w:rsidRDefault="003C4191" w:rsidP="003C4191">
      <w:pPr>
        <w:widowControl/>
        <w:ind w:right="-1"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3C4191" w:rsidRPr="00C670DD" w:rsidRDefault="003C4191" w:rsidP="00145AB9">
      <w:pPr>
        <w:widowControl/>
        <w:suppressAutoHyphens w:val="0"/>
        <w:autoSpaceDE/>
        <w:spacing w:after="200" w:line="276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670DD">
        <w:rPr>
          <w:rFonts w:ascii="Times New Roman" w:hAnsi="Times New Roman" w:cs="Times New Roman"/>
          <w:b/>
          <w:sz w:val="32"/>
          <w:szCs w:val="32"/>
        </w:rPr>
        <w:t>2.1.</w:t>
      </w:r>
      <w:r w:rsidRPr="00C670DD">
        <w:rPr>
          <w:rFonts w:ascii="Times New Roman" w:hAnsi="Times New Roman" w:cs="Times New Roman"/>
          <w:b/>
          <w:sz w:val="32"/>
          <w:szCs w:val="32"/>
          <w:u w:val="single"/>
        </w:rPr>
        <w:t>Курсовая переподготовка, переобучение, курсы повышения квалификац</w:t>
      </w:r>
      <w:r w:rsidR="00145AB9" w:rsidRPr="00C670DD">
        <w:rPr>
          <w:rFonts w:ascii="Times New Roman" w:hAnsi="Times New Roman" w:cs="Times New Roman"/>
          <w:b/>
          <w:sz w:val="32"/>
          <w:szCs w:val="32"/>
          <w:u w:val="single"/>
        </w:rPr>
        <w:t>ии</w:t>
      </w:r>
    </w:p>
    <w:tbl>
      <w:tblPr>
        <w:tblStyle w:val="a3"/>
        <w:tblW w:w="11537" w:type="dxa"/>
        <w:tblInd w:w="-714" w:type="dxa"/>
        <w:tblLayout w:type="fixed"/>
        <w:tblLook w:val="04A0"/>
      </w:tblPr>
      <w:tblGrid>
        <w:gridCol w:w="574"/>
        <w:gridCol w:w="2543"/>
        <w:gridCol w:w="4935"/>
        <w:gridCol w:w="2126"/>
        <w:gridCol w:w="1359"/>
      </w:tblGrid>
      <w:tr w:rsidR="00C670DD" w:rsidRPr="00C670DD" w:rsidTr="00A21135">
        <w:trPr>
          <w:trHeight w:val="937"/>
        </w:trPr>
        <w:tc>
          <w:tcPr>
            <w:tcW w:w="574" w:type="dxa"/>
          </w:tcPr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№ </w:t>
            </w:r>
            <w:proofErr w:type="gramStart"/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п</w:t>
            </w:r>
            <w:proofErr w:type="gramEnd"/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/п</w:t>
            </w:r>
          </w:p>
        </w:tc>
        <w:tc>
          <w:tcPr>
            <w:tcW w:w="2543" w:type="dxa"/>
          </w:tcPr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Ф И О педагога</w:t>
            </w:r>
          </w:p>
        </w:tc>
        <w:tc>
          <w:tcPr>
            <w:tcW w:w="4935" w:type="dxa"/>
          </w:tcPr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Тема</w:t>
            </w:r>
          </w:p>
        </w:tc>
        <w:tc>
          <w:tcPr>
            <w:tcW w:w="2126" w:type="dxa"/>
          </w:tcPr>
          <w:p w:rsidR="00145AB9" w:rsidRPr="00C670DD" w:rsidRDefault="00145AB9" w:rsidP="00145AB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Год прохождения</w:t>
            </w:r>
          </w:p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курсов</w:t>
            </w:r>
          </w:p>
        </w:tc>
        <w:tc>
          <w:tcPr>
            <w:tcW w:w="1359" w:type="dxa"/>
          </w:tcPr>
          <w:p w:rsidR="00145AB9" w:rsidRPr="00E34FA6" w:rsidRDefault="00145AB9" w:rsidP="00E34FA6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lang w:eastAsia="en-US"/>
              </w:rPr>
              <w:t>Планируемый срок</w:t>
            </w:r>
          </w:p>
        </w:tc>
      </w:tr>
      <w:tr w:rsidR="00C670DD" w:rsidRPr="00C670DD" w:rsidTr="00A21135">
        <w:trPr>
          <w:trHeight w:val="746"/>
        </w:trPr>
        <w:tc>
          <w:tcPr>
            <w:tcW w:w="574" w:type="dxa"/>
            <w:vMerge w:val="restart"/>
          </w:tcPr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  <w:t>1</w:t>
            </w:r>
          </w:p>
        </w:tc>
        <w:tc>
          <w:tcPr>
            <w:tcW w:w="2543" w:type="dxa"/>
            <w:vMerge w:val="restart"/>
          </w:tcPr>
          <w:p w:rsidR="00145AB9" w:rsidRPr="00B2473F" w:rsidRDefault="00145AB9" w:rsidP="00145AB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p w:rsidR="00145AB9" w:rsidRPr="00B2473F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4935" w:type="dxa"/>
          </w:tcPr>
          <w:p w:rsidR="00145AB9" w:rsidRPr="00B2473F" w:rsidRDefault="00145AB9" w:rsidP="00145AB9">
            <w:pPr>
              <w:spacing w:after="160" w:line="259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145AB9" w:rsidRPr="00A21135" w:rsidRDefault="00145AB9" w:rsidP="00145AB9">
            <w:pPr>
              <w:rPr>
                <w:rFonts w:ascii="Times New Roman" w:eastAsia="Calibri" w:hAnsi="Times New Roman" w:cs="Times New Roman"/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1359" w:type="dxa"/>
          </w:tcPr>
          <w:p w:rsidR="00145AB9" w:rsidRPr="00A21135" w:rsidRDefault="00145AB9" w:rsidP="007A601D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FF0000"/>
                <w:u w:val="single"/>
                <w:lang w:eastAsia="en-US"/>
              </w:rPr>
            </w:pPr>
          </w:p>
        </w:tc>
      </w:tr>
      <w:tr w:rsidR="00C670DD" w:rsidRPr="00C670DD" w:rsidTr="00A21135">
        <w:trPr>
          <w:trHeight w:val="421"/>
        </w:trPr>
        <w:tc>
          <w:tcPr>
            <w:tcW w:w="574" w:type="dxa"/>
            <w:vMerge/>
          </w:tcPr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2543" w:type="dxa"/>
            <w:vMerge/>
          </w:tcPr>
          <w:p w:rsidR="00145AB9" w:rsidRPr="00B2473F" w:rsidRDefault="00145AB9" w:rsidP="00145AB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935" w:type="dxa"/>
          </w:tcPr>
          <w:p w:rsidR="00145AB9" w:rsidRPr="00B2473F" w:rsidRDefault="00145AB9" w:rsidP="00145AB9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145AB9" w:rsidRPr="00B2473F" w:rsidRDefault="00145AB9" w:rsidP="00145AB9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Cs w:val="28"/>
                <w:lang w:eastAsia="en-US"/>
              </w:rPr>
            </w:pPr>
          </w:p>
        </w:tc>
        <w:tc>
          <w:tcPr>
            <w:tcW w:w="1359" w:type="dxa"/>
          </w:tcPr>
          <w:p w:rsidR="00145AB9" w:rsidRPr="00B2473F" w:rsidRDefault="00145AB9" w:rsidP="00145AB9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Cs w:val="28"/>
                <w:lang w:eastAsia="en-US"/>
              </w:rPr>
            </w:pPr>
          </w:p>
        </w:tc>
      </w:tr>
      <w:tr w:rsidR="00C670DD" w:rsidRPr="00C670DD" w:rsidTr="00A21135">
        <w:trPr>
          <w:trHeight w:val="1024"/>
        </w:trPr>
        <w:tc>
          <w:tcPr>
            <w:tcW w:w="574" w:type="dxa"/>
          </w:tcPr>
          <w:p w:rsidR="00145AB9" w:rsidRPr="00C670DD" w:rsidRDefault="00145AB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  <w:lastRenderedPageBreak/>
              <w:t>2</w:t>
            </w:r>
          </w:p>
        </w:tc>
        <w:tc>
          <w:tcPr>
            <w:tcW w:w="2543" w:type="dxa"/>
          </w:tcPr>
          <w:p w:rsidR="00145AB9" w:rsidRPr="00C670DD" w:rsidRDefault="00145AB9" w:rsidP="007A601D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4935" w:type="dxa"/>
          </w:tcPr>
          <w:p w:rsidR="00B04069" w:rsidRPr="00B2473F" w:rsidRDefault="00B04069" w:rsidP="00B04069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color w:val="FF0000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7A601D" w:rsidRPr="00B2473F" w:rsidRDefault="00B04069" w:rsidP="007A601D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FF0000"/>
                <w:szCs w:val="32"/>
                <w:u w:val="single"/>
                <w:lang w:eastAsia="en-US"/>
              </w:rPr>
            </w:pPr>
            <w:r w:rsidRPr="00B2473F">
              <w:rPr>
                <w:rFonts w:ascii="Times New Roman" w:eastAsia="Calibri" w:hAnsi="Times New Roman" w:cs="Times New Roman"/>
                <w:color w:val="FF0000"/>
                <w:szCs w:val="28"/>
                <w:lang w:eastAsia="en-US"/>
              </w:rPr>
              <w:t>-</w:t>
            </w:r>
          </w:p>
          <w:p w:rsidR="00B04069" w:rsidRPr="00B2473F" w:rsidRDefault="00B0406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Cs w:val="32"/>
                <w:u w:val="single"/>
                <w:lang w:eastAsia="en-US"/>
              </w:rPr>
            </w:pPr>
          </w:p>
        </w:tc>
        <w:tc>
          <w:tcPr>
            <w:tcW w:w="1359" w:type="dxa"/>
          </w:tcPr>
          <w:p w:rsidR="007A601D" w:rsidRPr="00B2473F" w:rsidRDefault="00145AB9" w:rsidP="007A601D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Cs w:val="32"/>
                <w:u w:val="single"/>
                <w:lang w:eastAsia="en-US"/>
              </w:rPr>
            </w:pPr>
            <w:r w:rsidRPr="00B2473F">
              <w:rPr>
                <w:rFonts w:ascii="Times New Roman" w:eastAsia="Calibri" w:hAnsi="Times New Roman" w:cs="Times New Roman"/>
                <w:color w:val="FF0000"/>
                <w:szCs w:val="28"/>
                <w:lang w:eastAsia="en-US"/>
              </w:rPr>
              <w:t xml:space="preserve"> </w:t>
            </w:r>
          </w:p>
          <w:p w:rsidR="00B04069" w:rsidRPr="00B2473F" w:rsidRDefault="00B04069" w:rsidP="00145AB9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Cs w:val="32"/>
                <w:u w:val="single"/>
                <w:lang w:eastAsia="en-US"/>
              </w:rPr>
            </w:pPr>
          </w:p>
        </w:tc>
      </w:tr>
      <w:tr w:rsidR="00C670DD" w:rsidRPr="00C670DD" w:rsidTr="00E42263">
        <w:trPr>
          <w:trHeight w:val="970"/>
        </w:trPr>
        <w:tc>
          <w:tcPr>
            <w:tcW w:w="574" w:type="dxa"/>
            <w:vMerge w:val="restart"/>
          </w:tcPr>
          <w:p w:rsidR="0002376C" w:rsidRPr="00C670DD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  <w:t>3</w:t>
            </w:r>
          </w:p>
        </w:tc>
        <w:tc>
          <w:tcPr>
            <w:tcW w:w="2543" w:type="dxa"/>
            <w:vMerge w:val="restart"/>
          </w:tcPr>
          <w:p w:rsidR="0002376C" w:rsidRPr="00E34FA6" w:rsidRDefault="0002376C" w:rsidP="00E34FA6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35" w:type="dxa"/>
          </w:tcPr>
          <w:p w:rsidR="0002376C" w:rsidRPr="00C87D11" w:rsidRDefault="0002376C" w:rsidP="007A601D">
            <w:pPr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C87D11">
              <w:rPr>
                <w:rFonts w:ascii="Times New Roman" w:eastAsia="Calibri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2126" w:type="dxa"/>
          </w:tcPr>
          <w:p w:rsidR="0002376C" w:rsidRPr="00C87D11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1359" w:type="dxa"/>
          </w:tcPr>
          <w:p w:rsidR="0002376C" w:rsidRPr="00C87D11" w:rsidRDefault="0002376C" w:rsidP="00710E29">
            <w:pPr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C670DD" w:rsidRPr="00C670DD" w:rsidTr="00A21135">
        <w:trPr>
          <w:trHeight w:val="379"/>
        </w:trPr>
        <w:tc>
          <w:tcPr>
            <w:tcW w:w="574" w:type="dxa"/>
            <w:vMerge/>
          </w:tcPr>
          <w:p w:rsidR="0002376C" w:rsidRPr="00C670DD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2543" w:type="dxa"/>
            <w:vMerge/>
          </w:tcPr>
          <w:p w:rsidR="0002376C" w:rsidRPr="00C670DD" w:rsidRDefault="0002376C" w:rsidP="0002376C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35" w:type="dxa"/>
          </w:tcPr>
          <w:p w:rsidR="0002376C" w:rsidRPr="00C87D11" w:rsidRDefault="0002376C" w:rsidP="0002376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02376C" w:rsidRPr="00C87D11" w:rsidRDefault="0002376C" w:rsidP="0002376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1359" w:type="dxa"/>
          </w:tcPr>
          <w:p w:rsidR="0002376C" w:rsidRPr="00C87D11" w:rsidRDefault="0002376C" w:rsidP="0002376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953329" w:rsidRPr="00C670DD" w:rsidTr="00A21135">
        <w:trPr>
          <w:trHeight w:val="1847"/>
        </w:trPr>
        <w:tc>
          <w:tcPr>
            <w:tcW w:w="574" w:type="dxa"/>
          </w:tcPr>
          <w:p w:rsidR="00953329" w:rsidRPr="00C670DD" w:rsidRDefault="00953329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  <w:t>4</w:t>
            </w:r>
          </w:p>
        </w:tc>
        <w:tc>
          <w:tcPr>
            <w:tcW w:w="2543" w:type="dxa"/>
          </w:tcPr>
          <w:p w:rsidR="00953329" w:rsidRPr="00C670DD" w:rsidRDefault="00953329" w:rsidP="007A601D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4935" w:type="dxa"/>
          </w:tcPr>
          <w:p w:rsidR="00F86252" w:rsidRPr="00724AEC" w:rsidRDefault="00F86252" w:rsidP="0002376C">
            <w:pPr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F86252" w:rsidRPr="00F86252" w:rsidRDefault="00F86252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</w:tc>
        <w:tc>
          <w:tcPr>
            <w:tcW w:w="1359" w:type="dxa"/>
          </w:tcPr>
          <w:p w:rsidR="00953329" w:rsidRPr="00724AEC" w:rsidRDefault="00953329" w:rsidP="007A601D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u w:val="single"/>
                <w:lang w:eastAsia="en-US"/>
              </w:rPr>
            </w:pPr>
          </w:p>
        </w:tc>
      </w:tr>
      <w:tr w:rsidR="00C670DD" w:rsidRPr="00C670DD" w:rsidTr="00A21135">
        <w:trPr>
          <w:trHeight w:val="1052"/>
        </w:trPr>
        <w:tc>
          <w:tcPr>
            <w:tcW w:w="574" w:type="dxa"/>
            <w:vMerge w:val="restart"/>
          </w:tcPr>
          <w:p w:rsidR="0002376C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  <w:t>5</w:t>
            </w:r>
          </w:p>
          <w:p w:rsidR="00E42263" w:rsidRPr="00E42263" w:rsidRDefault="00E42263" w:rsidP="00E42263">
            <w:pPr>
              <w:rPr>
                <w:rFonts w:ascii="Times New Roman" w:eastAsia="Calibri" w:hAnsi="Times New Roman" w:cs="Times New Roman"/>
                <w:sz w:val="32"/>
                <w:szCs w:val="32"/>
                <w:lang w:eastAsia="en-US"/>
              </w:rPr>
            </w:pPr>
          </w:p>
          <w:p w:rsidR="00E42263" w:rsidRDefault="00E42263" w:rsidP="00E42263">
            <w:pPr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  <w:p w:rsidR="00E42263" w:rsidRDefault="00E42263" w:rsidP="00E42263">
            <w:pPr>
              <w:rPr>
                <w:rFonts w:ascii="Times New Roman" w:eastAsia="Calibri" w:hAnsi="Times New Roman" w:cs="Times New Roman"/>
                <w:sz w:val="32"/>
                <w:szCs w:val="32"/>
                <w:lang w:eastAsia="en-US"/>
              </w:rPr>
            </w:pPr>
          </w:p>
          <w:p w:rsidR="00E42263" w:rsidRDefault="00E42263" w:rsidP="00E42263">
            <w:pPr>
              <w:rPr>
                <w:rFonts w:ascii="Times New Roman" w:eastAsia="Calibri" w:hAnsi="Times New Roman" w:cs="Times New Roman"/>
                <w:sz w:val="32"/>
                <w:szCs w:val="32"/>
                <w:lang w:eastAsia="en-US"/>
              </w:rPr>
            </w:pPr>
          </w:p>
          <w:p w:rsidR="00E42263" w:rsidRPr="00E42263" w:rsidRDefault="00E42263" w:rsidP="00E42263">
            <w:pPr>
              <w:rPr>
                <w:rFonts w:ascii="Times New Roman" w:eastAsia="Calibri" w:hAnsi="Times New Roman" w:cs="Times New Roman"/>
                <w:sz w:val="32"/>
                <w:szCs w:val="32"/>
                <w:lang w:eastAsia="en-US"/>
              </w:rPr>
            </w:pPr>
          </w:p>
        </w:tc>
        <w:tc>
          <w:tcPr>
            <w:tcW w:w="2543" w:type="dxa"/>
            <w:vMerge w:val="restart"/>
          </w:tcPr>
          <w:p w:rsidR="0002376C" w:rsidRPr="00C87D11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4935" w:type="dxa"/>
          </w:tcPr>
          <w:p w:rsidR="0002376C" w:rsidRPr="00C87D11" w:rsidRDefault="0002376C" w:rsidP="007A601D">
            <w:pPr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02376C" w:rsidRPr="00C87D11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1359" w:type="dxa"/>
          </w:tcPr>
          <w:p w:rsidR="0002376C" w:rsidRPr="00C87D11" w:rsidRDefault="0002376C" w:rsidP="007A601D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u w:val="single"/>
                <w:lang w:eastAsia="en-US"/>
              </w:rPr>
            </w:pPr>
          </w:p>
        </w:tc>
      </w:tr>
      <w:tr w:rsidR="00C670DD" w:rsidRPr="00C670DD" w:rsidTr="00A21135">
        <w:trPr>
          <w:trHeight w:val="407"/>
        </w:trPr>
        <w:tc>
          <w:tcPr>
            <w:tcW w:w="574" w:type="dxa"/>
            <w:vMerge/>
          </w:tcPr>
          <w:p w:rsidR="0002376C" w:rsidRPr="00C670DD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  <w:lang w:eastAsia="en-US"/>
              </w:rPr>
            </w:pPr>
          </w:p>
        </w:tc>
        <w:tc>
          <w:tcPr>
            <w:tcW w:w="2543" w:type="dxa"/>
            <w:vMerge/>
          </w:tcPr>
          <w:p w:rsidR="0002376C" w:rsidRPr="00C87D11" w:rsidRDefault="0002376C" w:rsidP="0002376C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4935" w:type="dxa"/>
          </w:tcPr>
          <w:p w:rsidR="0002376C" w:rsidRPr="00C87D11" w:rsidRDefault="0002376C" w:rsidP="0002376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02376C" w:rsidRPr="00C87D11" w:rsidRDefault="0002376C" w:rsidP="0002376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1359" w:type="dxa"/>
          </w:tcPr>
          <w:p w:rsidR="0002376C" w:rsidRPr="00C87D11" w:rsidRDefault="0002376C" w:rsidP="0002376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</w:tc>
      </w:tr>
    </w:tbl>
    <w:tbl>
      <w:tblPr>
        <w:tblW w:w="1937" w:type="dxa"/>
        <w:tblInd w:w="-851" w:type="dxa"/>
        <w:tblLayout w:type="fixed"/>
        <w:tblLook w:val="04A0"/>
      </w:tblPr>
      <w:tblGrid>
        <w:gridCol w:w="1937"/>
      </w:tblGrid>
      <w:tr w:rsidR="003719B6" w:rsidRPr="00C670DD" w:rsidTr="007A601D">
        <w:trPr>
          <w:trHeight w:val="88"/>
        </w:trPr>
        <w:tc>
          <w:tcPr>
            <w:tcW w:w="1937" w:type="dxa"/>
          </w:tcPr>
          <w:p w:rsidR="003719B6" w:rsidRPr="00C670DD" w:rsidRDefault="003719B6" w:rsidP="007A601D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C4191" w:rsidRPr="00E829E8" w:rsidRDefault="00B40496" w:rsidP="00E829E8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32"/>
          <w:szCs w:val="32"/>
          <w:u w:val="single"/>
          <w:lang w:eastAsia="en-US"/>
        </w:rPr>
        <w:t xml:space="preserve">2.2. </w:t>
      </w:r>
      <w:r w:rsidR="003C4191" w:rsidRPr="00E829E8">
        <w:rPr>
          <w:rFonts w:ascii="Times New Roman" w:eastAsia="Calibri" w:hAnsi="Times New Roman" w:cs="Times New Roman"/>
          <w:b/>
          <w:sz w:val="32"/>
          <w:szCs w:val="32"/>
          <w:u w:val="single"/>
          <w:lang w:eastAsia="en-US"/>
        </w:rPr>
        <w:t>Аттестация педагогов</w:t>
      </w:r>
    </w:p>
    <w:p w:rsidR="00004CEB" w:rsidRPr="00C670DD" w:rsidRDefault="00004CEB" w:rsidP="00004CEB">
      <w:pPr>
        <w:pStyle w:val="a4"/>
        <w:widowControl/>
        <w:suppressAutoHyphens w:val="0"/>
        <w:autoSpaceDE/>
        <w:spacing w:after="200" w:line="276" w:lineRule="auto"/>
        <w:ind w:left="1080"/>
        <w:rPr>
          <w:rFonts w:ascii="Times New Roman" w:eastAsia="Calibri" w:hAnsi="Times New Roman" w:cs="Times New Roman"/>
          <w:b/>
          <w:sz w:val="32"/>
          <w:szCs w:val="32"/>
          <w:u w:val="single"/>
          <w:lang w:eastAsia="en-US"/>
        </w:rPr>
      </w:pPr>
    </w:p>
    <w:tbl>
      <w:tblPr>
        <w:tblStyle w:val="a3"/>
        <w:tblW w:w="10915" w:type="dxa"/>
        <w:tblInd w:w="-572" w:type="dxa"/>
        <w:tblLook w:val="04A0"/>
      </w:tblPr>
      <w:tblGrid>
        <w:gridCol w:w="705"/>
        <w:gridCol w:w="3060"/>
        <w:gridCol w:w="1831"/>
        <w:gridCol w:w="1827"/>
        <w:gridCol w:w="1657"/>
        <w:gridCol w:w="1835"/>
      </w:tblGrid>
      <w:tr w:rsidR="00C670DD" w:rsidRPr="00C670DD" w:rsidTr="005B3A40">
        <w:trPr>
          <w:trHeight w:val="922"/>
        </w:trPr>
        <w:tc>
          <w:tcPr>
            <w:tcW w:w="70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№</w:t>
            </w:r>
          </w:p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proofErr w:type="gramStart"/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п</w:t>
            </w:r>
            <w:proofErr w:type="gramEnd"/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/п</w:t>
            </w:r>
          </w:p>
        </w:tc>
        <w:tc>
          <w:tcPr>
            <w:tcW w:w="3060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ФИО педагога</w:t>
            </w:r>
          </w:p>
        </w:tc>
        <w:tc>
          <w:tcPr>
            <w:tcW w:w="1831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 xml:space="preserve">Должность </w:t>
            </w:r>
          </w:p>
        </w:tc>
        <w:tc>
          <w:tcPr>
            <w:tcW w:w="182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 xml:space="preserve">Категория </w:t>
            </w:r>
          </w:p>
        </w:tc>
        <w:tc>
          <w:tcPr>
            <w:tcW w:w="165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 xml:space="preserve">Дата прохождения </w:t>
            </w:r>
          </w:p>
        </w:tc>
        <w:tc>
          <w:tcPr>
            <w:tcW w:w="183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Дата следующей аттестации</w:t>
            </w:r>
          </w:p>
        </w:tc>
      </w:tr>
      <w:tr w:rsidR="00C670DD" w:rsidRPr="00C670DD" w:rsidTr="005B3A40">
        <w:tc>
          <w:tcPr>
            <w:tcW w:w="70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1</w:t>
            </w:r>
          </w:p>
        </w:tc>
        <w:tc>
          <w:tcPr>
            <w:tcW w:w="3060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1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2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65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</w:tr>
      <w:tr w:rsidR="00C670DD" w:rsidRPr="00C670DD" w:rsidTr="005B3A40">
        <w:tc>
          <w:tcPr>
            <w:tcW w:w="70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2</w:t>
            </w:r>
          </w:p>
        </w:tc>
        <w:tc>
          <w:tcPr>
            <w:tcW w:w="3060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1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2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65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</w:tr>
      <w:tr w:rsidR="00C670DD" w:rsidRPr="00C670DD" w:rsidTr="005B3A40">
        <w:tc>
          <w:tcPr>
            <w:tcW w:w="70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3</w:t>
            </w:r>
          </w:p>
        </w:tc>
        <w:tc>
          <w:tcPr>
            <w:tcW w:w="3060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1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2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65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</w:tr>
      <w:tr w:rsidR="00C670DD" w:rsidRPr="00C670DD" w:rsidTr="005B3A40">
        <w:tc>
          <w:tcPr>
            <w:tcW w:w="70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4</w:t>
            </w:r>
          </w:p>
        </w:tc>
        <w:tc>
          <w:tcPr>
            <w:tcW w:w="3060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1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2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-</w:t>
            </w:r>
          </w:p>
        </w:tc>
        <w:tc>
          <w:tcPr>
            <w:tcW w:w="1657" w:type="dxa"/>
          </w:tcPr>
          <w:p w:rsidR="00004CEB" w:rsidRPr="00C670DD" w:rsidRDefault="005B3A40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-</w:t>
            </w:r>
          </w:p>
        </w:tc>
        <w:tc>
          <w:tcPr>
            <w:tcW w:w="1835" w:type="dxa"/>
          </w:tcPr>
          <w:p w:rsidR="00004CEB" w:rsidRPr="00C670DD" w:rsidRDefault="005B3A40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-</w:t>
            </w:r>
          </w:p>
        </w:tc>
      </w:tr>
      <w:tr w:rsidR="00C670DD" w:rsidRPr="00C670DD" w:rsidTr="005B3A40">
        <w:tc>
          <w:tcPr>
            <w:tcW w:w="70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  <w:t>5</w:t>
            </w:r>
          </w:p>
        </w:tc>
        <w:tc>
          <w:tcPr>
            <w:tcW w:w="3060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1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2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657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  <w:tc>
          <w:tcPr>
            <w:tcW w:w="1835" w:type="dxa"/>
          </w:tcPr>
          <w:p w:rsidR="00004CEB" w:rsidRPr="00C670DD" w:rsidRDefault="00004CEB" w:rsidP="00004CEB">
            <w:pPr>
              <w:pStyle w:val="a4"/>
              <w:widowControl/>
              <w:suppressAutoHyphens w:val="0"/>
              <w:autoSpaceDE/>
              <w:spacing w:after="200" w:line="276" w:lineRule="auto"/>
              <w:ind w:left="0"/>
              <w:rPr>
                <w:rFonts w:ascii="Times New Roman" w:eastAsia="Calibri" w:hAnsi="Times New Roman" w:cs="Times New Roman"/>
                <w:b/>
                <w:u w:val="single"/>
                <w:lang w:eastAsia="en-US"/>
              </w:rPr>
            </w:pPr>
          </w:p>
        </w:tc>
      </w:tr>
    </w:tbl>
    <w:p w:rsidR="00B8619B" w:rsidRDefault="00B8619B" w:rsidP="003E2FFB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B40496" w:rsidRDefault="00B40496" w:rsidP="003E2FFB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B40496" w:rsidRPr="00C670DD" w:rsidRDefault="00B40496" w:rsidP="003E2FFB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sz w:val="32"/>
          <w:szCs w:val="32"/>
        </w:rPr>
      </w:pPr>
    </w:p>
    <w:p w:rsidR="003E2FFB" w:rsidRPr="00C670DD" w:rsidRDefault="003E2FFB" w:rsidP="003E2FFB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C670DD">
        <w:rPr>
          <w:rFonts w:ascii="Times New Roman" w:hAnsi="Times New Roman" w:cs="Times New Roman"/>
          <w:b/>
          <w:sz w:val="32"/>
          <w:szCs w:val="32"/>
        </w:rPr>
        <w:lastRenderedPageBreak/>
        <w:t xml:space="preserve">2.3. </w:t>
      </w:r>
      <w:r w:rsidRPr="00C670DD">
        <w:rPr>
          <w:rFonts w:ascii="Times New Roman" w:hAnsi="Times New Roman" w:cs="Times New Roman"/>
          <w:b/>
          <w:bCs/>
          <w:sz w:val="32"/>
          <w:szCs w:val="32"/>
          <w:u w:val="single"/>
        </w:rPr>
        <w:t>Планирование работы по самообразованию педагогов</w:t>
      </w:r>
    </w:p>
    <w:p w:rsidR="003E2FFB" w:rsidRPr="00C670DD" w:rsidRDefault="003E2FFB" w:rsidP="003E2FF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>Помощь в самообразовании:</w:t>
      </w:r>
    </w:p>
    <w:p w:rsidR="003E2FFB" w:rsidRPr="00C670DD" w:rsidRDefault="003E2FFB" w:rsidP="003E2FF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-определение творческой темы самообразования;</w:t>
      </w:r>
    </w:p>
    <w:p w:rsidR="003E2FFB" w:rsidRPr="00C670DD" w:rsidRDefault="003E2FFB" w:rsidP="003E2FF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- знакомство с индивидуальным планом развития педагогов;</w:t>
      </w:r>
    </w:p>
    <w:p w:rsidR="003E2FFB" w:rsidRPr="00C670DD" w:rsidRDefault="003E2FFB" w:rsidP="003E2FF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- рассмотрение отчетных мероприятий по темам самообразования;</w:t>
      </w:r>
    </w:p>
    <w:p w:rsidR="003E2FFB" w:rsidRPr="00C670DD" w:rsidRDefault="003E2FFB" w:rsidP="003E2FFB">
      <w:pPr>
        <w:widowControl/>
        <w:suppressAutoHyphens w:val="0"/>
        <w:autoSpaceDE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- изучение материалов работы педагогов по самообразованию;</w:t>
      </w:r>
    </w:p>
    <w:p w:rsidR="003E2FFB" w:rsidRPr="00C670DD" w:rsidRDefault="003E2FFB" w:rsidP="003E2FFB">
      <w:pPr>
        <w:widowControl/>
        <w:suppressAutoHyphens w:val="0"/>
        <w:autoSpaceDE/>
        <w:spacing w:line="276" w:lineRule="auto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en-US"/>
        </w:rPr>
      </w:pPr>
      <w:r w:rsidRPr="00C670DD">
        <w:rPr>
          <w:rFonts w:ascii="Times New Roman" w:hAnsi="Times New Roman" w:cs="Times New Roman"/>
          <w:sz w:val="28"/>
          <w:szCs w:val="28"/>
        </w:rPr>
        <w:t xml:space="preserve"> - отчет по темам самообразования (В течени</w:t>
      </w:r>
      <w:proofErr w:type="gramStart"/>
      <w:r w:rsidRPr="00C670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670DD">
        <w:rPr>
          <w:rFonts w:ascii="Times New Roman" w:hAnsi="Times New Roman" w:cs="Times New Roman"/>
          <w:sz w:val="28"/>
          <w:szCs w:val="28"/>
        </w:rPr>
        <w:t xml:space="preserve"> года).</w:t>
      </w:r>
    </w:p>
    <w:tbl>
      <w:tblPr>
        <w:tblW w:w="1134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2836"/>
        <w:gridCol w:w="2126"/>
        <w:gridCol w:w="5529"/>
      </w:tblGrid>
      <w:tr w:rsidR="00C670DD" w:rsidRPr="00C670DD" w:rsidTr="00AB2CC3">
        <w:trPr>
          <w:trHeight w:val="302"/>
        </w:trPr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FB" w:rsidRPr="00C670DD" w:rsidRDefault="003E2FFB" w:rsidP="003E2FF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FB" w:rsidRPr="00C670DD" w:rsidRDefault="003E2FFB" w:rsidP="003E2FF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ФИО педагога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FB" w:rsidRPr="00C670DD" w:rsidRDefault="003E2FFB" w:rsidP="003E2FF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55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3E2FFB" w:rsidRPr="00C670DD" w:rsidRDefault="003E2FFB" w:rsidP="003E2FFB">
            <w:pPr>
              <w:widowControl/>
              <w:suppressAutoHyphens w:val="0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Тема самообразования.</w:t>
            </w:r>
          </w:p>
        </w:tc>
      </w:tr>
      <w:tr w:rsidR="00C670DD" w:rsidRPr="00C670DD" w:rsidTr="00B8619B">
        <w:trPr>
          <w:trHeight w:val="10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FB" w:rsidRPr="00C670DD" w:rsidRDefault="003E2FFB" w:rsidP="00B8619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FB" w:rsidRPr="00C670DD" w:rsidRDefault="003E2FFB" w:rsidP="003E2FF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2FFB" w:rsidRPr="00C670DD" w:rsidRDefault="003E2FFB" w:rsidP="003E2FF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FB" w:rsidRPr="00C670DD" w:rsidRDefault="003E2FFB" w:rsidP="007A601D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3E2FFB" w:rsidRPr="00C670DD" w:rsidRDefault="003E2FFB" w:rsidP="007A601D">
            <w:pPr>
              <w:shd w:val="clear" w:color="auto" w:fill="FFFFFF"/>
              <w:spacing w:before="150" w:after="450" w:line="288" w:lineRule="atLeast"/>
              <w:outlineLvl w:val="0"/>
              <w:rPr>
                <w:rFonts w:ascii="Times New Roman" w:hAnsi="Times New Roman" w:cs="Times New Roman"/>
                <w:kern w:val="36"/>
                <w:sz w:val="28"/>
                <w:szCs w:val="28"/>
              </w:rPr>
            </w:pPr>
          </w:p>
        </w:tc>
      </w:tr>
    </w:tbl>
    <w:p w:rsidR="00182DEF" w:rsidRPr="00C670DD" w:rsidRDefault="00182DEF" w:rsidP="003E2FFB">
      <w:pPr>
        <w:widowControl/>
        <w:suppressAutoHyphens w:val="0"/>
        <w:autoSpaceDE/>
        <w:spacing w:line="259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3E2FFB" w:rsidRPr="00C670DD" w:rsidRDefault="003E2FFB" w:rsidP="003E2FFB">
      <w:pPr>
        <w:widowControl/>
        <w:suppressAutoHyphens w:val="0"/>
        <w:autoSpaceDE/>
        <w:spacing w:line="259" w:lineRule="auto"/>
        <w:jc w:val="both"/>
        <w:rPr>
          <w:rFonts w:ascii="Times New Roman" w:eastAsia="Calibri" w:hAnsi="Times New Roman" w:cs="Times New Roman"/>
          <w:b/>
          <w:bCs/>
          <w:kern w:val="2"/>
          <w:sz w:val="32"/>
          <w:szCs w:val="32"/>
          <w:u w:val="single"/>
          <w:lang w:eastAsia="en-US"/>
        </w:rPr>
      </w:pPr>
      <w:r w:rsidRPr="00C670DD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2.4. </w:t>
      </w:r>
      <w:r w:rsidRPr="00C670DD">
        <w:rPr>
          <w:rFonts w:ascii="Times New Roman" w:eastAsia="Calibri" w:hAnsi="Times New Roman" w:cs="Times New Roman"/>
          <w:b/>
          <w:bCs/>
          <w:sz w:val="32"/>
          <w:szCs w:val="32"/>
          <w:u w:val="single"/>
          <w:lang w:eastAsia="en-US"/>
        </w:rPr>
        <w:t xml:space="preserve">Семинары, семинары-практикумы, мастер-классы, тренинги </w:t>
      </w:r>
      <w:r w:rsidRPr="00C670DD">
        <w:rPr>
          <w:rFonts w:ascii="Times New Roman" w:eastAsia="Calibri" w:hAnsi="Times New Roman" w:cs="Times New Roman"/>
          <w:b/>
          <w:bCs/>
          <w:kern w:val="2"/>
          <w:sz w:val="32"/>
          <w:szCs w:val="32"/>
          <w:u w:val="single"/>
          <w:lang w:eastAsia="en-US"/>
        </w:rPr>
        <w:t>для педагогических работников</w:t>
      </w:r>
    </w:p>
    <w:tbl>
      <w:tblPr>
        <w:tblW w:w="5363" w:type="pct"/>
        <w:tblInd w:w="-717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1"/>
        <w:gridCol w:w="1428"/>
        <w:gridCol w:w="2431"/>
      </w:tblGrid>
      <w:tr w:rsidR="00C670DD" w:rsidRPr="00C670DD" w:rsidTr="007A601D">
        <w:tc>
          <w:tcPr>
            <w:tcW w:w="722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2FFB" w:rsidRPr="00C670DD" w:rsidRDefault="003E2FFB" w:rsidP="003E2FF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70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14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2FFB" w:rsidRPr="00C670DD" w:rsidRDefault="003E2FFB" w:rsidP="003E2FF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70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243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2FFB" w:rsidRPr="00C670DD" w:rsidRDefault="003E2FFB" w:rsidP="003E2FF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70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C670DD" w:rsidRPr="00C670DD" w:rsidTr="007A601D">
        <w:tc>
          <w:tcPr>
            <w:tcW w:w="722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2FFB" w:rsidRPr="00C670DD" w:rsidRDefault="003E2FFB" w:rsidP="003E2F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2FFB" w:rsidRPr="00C670DD" w:rsidRDefault="003E2FFB" w:rsidP="003E2F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3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E2FFB" w:rsidRPr="00C670DD" w:rsidRDefault="003E2FFB" w:rsidP="003E3F13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5190B" w:rsidRPr="00C670DD" w:rsidRDefault="00B5190B" w:rsidP="00182DEF">
      <w:pPr>
        <w:widowControl/>
        <w:suppressAutoHyphens w:val="0"/>
        <w:autoSpaceDE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B5190B" w:rsidRPr="00C670DD" w:rsidRDefault="00B5190B" w:rsidP="00182DEF">
      <w:pPr>
        <w:widowControl/>
        <w:suppressAutoHyphens w:val="0"/>
        <w:autoSpaceDE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EB0D32" w:rsidRPr="00C670DD" w:rsidRDefault="00EB0D32" w:rsidP="00182DEF">
      <w:pPr>
        <w:widowControl/>
        <w:suppressAutoHyphens w:val="0"/>
        <w:autoSpaceDE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7208A6" w:rsidRPr="00C670DD" w:rsidRDefault="007208A6" w:rsidP="00182DEF">
      <w:pPr>
        <w:widowControl/>
        <w:suppressAutoHyphens w:val="0"/>
        <w:autoSpaceDE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B8619B" w:rsidRPr="00C670DD" w:rsidRDefault="00B8619B" w:rsidP="00182DEF">
      <w:pPr>
        <w:widowControl/>
        <w:suppressAutoHyphens w:val="0"/>
        <w:autoSpaceDE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182DEF" w:rsidRPr="00C670DD" w:rsidRDefault="00182DEF" w:rsidP="00182DEF">
      <w:pPr>
        <w:widowControl/>
        <w:suppressAutoHyphens w:val="0"/>
        <w:autoSpaceDE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C670DD">
        <w:rPr>
          <w:rFonts w:ascii="Times New Roman" w:hAnsi="Times New Roman" w:cs="Times New Roman"/>
          <w:b/>
          <w:sz w:val="32"/>
          <w:szCs w:val="32"/>
          <w:u w:val="single"/>
          <w:lang w:val="en-US" w:eastAsia="ru-RU"/>
        </w:rPr>
        <w:t>III</w:t>
      </w:r>
      <w:r w:rsidRPr="00C670DD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 xml:space="preserve"> РАЗДЕЛ</w:t>
      </w:r>
      <w:r w:rsidRPr="00C670D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Организационно-педагогическая работа.</w:t>
      </w:r>
      <w:proofErr w:type="gramEnd"/>
    </w:p>
    <w:p w:rsidR="00182DEF" w:rsidRPr="00C670DD" w:rsidRDefault="00182DEF" w:rsidP="00182DEF">
      <w:pPr>
        <w:widowControl/>
        <w:suppressAutoHyphens w:val="0"/>
        <w:autoSpaceDE/>
        <w:spacing w:after="200" w:line="276" w:lineRule="auto"/>
        <w:jc w:val="both"/>
        <w:rPr>
          <w:rFonts w:ascii="Times New Roman" w:eastAsia="Calibri" w:hAnsi="Times New Roman" w:cs="Times New Roman"/>
          <w:sz w:val="32"/>
          <w:szCs w:val="32"/>
          <w:u w:val="single"/>
          <w:lang w:eastAsia="en-US"/>
        </w:rPr>
      </w:pPr>
      <w:r w:rsidRPr="00C670DD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3.1 </w:t>
      </w:r>
      <w:r w:rsidRPr="00C670DD">
        <w:rPr>
          <w:rFonts w:ascii="Times New Roman" w:eastAsia="Calibri" w:hAnsi="Times New Roman" w:cs="Times New Roman"/>
          <w:sz w:val="32"/>
          <w:szCs w:val="32"/>
          <w:u w:val="single"/>
          <w:lang w:eastAsia="en-US"/>
        </w:rPr>
        <w:t>Педагогические советы.</w:t>
      </w:r>
    </w:p>
    <w:tbl>
      <w:tblPr>
        <w:tblStyle w:val="a3"/>
        <w:tblW w:w="10915" w:type="dxa"/>
        <w:tblInd w:w="-572" w:type="dxa"/>
        <w:tblLook w:val="04A0"/>
      </w:tblPr>
      <w:tblGrid>
        <w:gridCol w:w="1134"/>
        <w:gridCol w:w="7734"/>
        <w:gridCol w:w="2047"/>
      </w:tblGrid>
      <w:tr w:rsidR="00C670DD" w:rsidRPr="00C670DD" w:rsidTr="00514FD6">
        <w:tc>
          <w:tcPr>
            <w:tcW w:w="1134" w:type="dxa"/>
          </w:tcPr>
          <w:p w:rsidR="005B3A40" w:rsidRPr="00C670DD" w:rsidRDefault="005B3A40" w:rsidP="005B3A40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Месяц</w:t>
            </w:r>
          </w:p>
        </w:tc>
        <w:tc>
          <w:tcPr>
            <w:tcW w:w="7734" w:type="dxa"/>
          </w:tcPr>
          <w:p w:rsidR="005B3A40" w:rsidRPr="00C670DD" w:rsidRDefault="005B3A40" w:rsidP="005B3A40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Тема, повестка</w:t>
            </w:r>
          </w:p>
        </w:tc>
        <w:tc>
          <w:tcPr>
            <w:tcW w:w="2047" w:type="dxa"/>
          </w:tcPr>
          <w:p w:rsidR="005B3A40" w:rsidRPr="00C670DD" w:rsidRDefault="005B3A40" w:rsidP="005B3A40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  <w:t>Ответственные</w:t>
            </w:r>
          </w:p>
        </w:tc>
      </w:tr>
      <w:tr w:rsidR="00C670DD" w:rsidRPr="00C670DD" w:rsidTr="00514FD6">
        <w:trPr>
          <w:trHeight w:val="3829"/>
        </w:trPr>
        <w:tc>
          <w:tcPr>
            <w:tcW w:w="1134" w:type="dxa"/>
          </w:tcPr>
          <w:p w:rsidR="005B3A40" w:rsidRPr="00C670DD" w:rsidRDefault="005B3A40" w:rsidP="005B3A40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Август</w:t>
            </w:r>
          </w:p>
          <w:p w:rsidR="005B3A40" w:rsidRPr="00C670DD" w:rsidRDefault="005B3A40" w:rsidP="005B3A40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2024г</w:t>
            </w:r>
          </w:p>
        </w:tc>
        <w:tc>
          <w:tcPr>
            <w:tcW w:w="7734" w:type="dxa"/>
          </w:tcPr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Организационно - педагогический совет: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1.Выборы председателя и секретаря педагогического совета.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2.Выборы методического Совета;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3.Отчет о проведении летней оздоровительной работы ДОУ;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 Утверждение  Положений и Инструкций;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5. Утверждение </w:t>
            </w:r>
            <w:r w:rsidR="00835D07"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</w:t>
            </w: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ДОУ и рабочих программ воспитателей и специалистов;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 Утверждение годового плана на 2024 -2025 год.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 Утверждение учебного плана и расписания ООД ДОУ на 2024 -2025 уч. год.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8.Утверждение перспективных планов воспитателей и ИОМ для детей с ОВЗ;  </w:t>
            </w:r>
          </w:p>
        </w:tc>
        <w:tc>
          <w:tcPr>
            <w:tcW w:w="2047" w:type="dxa"/>
          </w:tcPr>
          <w:p w:rsidR="005B3A40" w:rsidRPr="00C670DD" w:rsidRDefault="005B3A40" w:rsidP="001B6B4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Заведующий, 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</w:t>
            </w:r>
            <w:proofErr w:type="gramStart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.з</w:t>
            </w:r>
            <w:proofErr w:type="gramEnd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ав. по ВМР,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Специалисты ДОУ</w:t>
            </w:r>
          </w:p>
        </w:tc>
      </w:tr>
      <w:tr w:rsidR="00C670DD" w:rsidRPr="00C670DD" w:rsidTr="00514FD6">
        <w:tc>
          <w:tcPr>
            <w:tcW w:w="1134" w:type="dxa"/>
          </w:tcPr>
          <w:p w:rsidR="005B3A40" w:rsidRPr="00C670DD" w:rsidRDefault="005B3A40" w:rsidP="005B3A40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Ноябрь</w:t>
            </w:r>
          </w:p>
          <w:p w:rsidR="005B3A40" w:rsidRPr="00C670DD" w:rsidRDefault="005B3A40" w:rsidP="005B3A40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2024г</w:t>
            </w:r>
          </w:p>
        </w:tc>
        <w:tc>
          <w:tcPr>
            <w:tcW w:w="7734" w:type="dxa"/>
          </w:tcPr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Педагогический совет на тему: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lastRenderedPageBreak/>
              <w:t>Тема: «Развитие речевой активности детей».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Цель: совершенствовать работу в детском саду по речевому развитию детей дошкольного возраста.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1.Выполнение решений предыдущего педсовета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2«Методы и приемы стимулирования речевой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Деятельности у детей старшего дошкольного возраста»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3«Развитие диалогической речи детей. Дидактические игры и приемы»</w:t>
            </w:r>
          </w:p>
          <w:p w:rsidR="005B3A40" w:rsidRPr="00C670DD" w:rsidRDefault="005B3A40" w:rsidP="001B6B41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4. Развитию речевого творчества у детей дошкольного возраста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5. Итоги тематического контроля по теме: </w:t>
            </w:r>
            <w:bookmarkStart w:id="2" w:name="_Hlk169706277"/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«Организация работы по речевому развитию дошкольников»</w:t>
            </w:r>
            <w:bookmarkEnd w:id="2"/>
          </w:p>
        </w:tc>
        <w:tc>
          <w:tcPr>
            <w:tcW w:w="2047" w:type="dxa"/>
          </w:tcPr>
          <w:p w:rsidR="005B3A40" w:rsidRPr="00C670DD" w:rsidRDefault="005B3A40" w:rsidP="001B6B4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Заведующий, 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Зам</w:t>
            </w:r>
            <w:proofErr w:type="gramStart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.з</w:t>
            </w:r>
            <w:proofErr w:type="gramEnd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ав. по ВМР,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  <w:p w:rsidR="005B3A40" w:rsidRPr="00C670DD" w:rsidRDefault="005B3A40" w:rsidP="001B6B41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Специалисты ДОУ</w:t>
            </w:r>
          </w:p>
        </w:tc>
      </w:tr>
      <w:tr w:rsidR="00C670DD" w:rsidRPr="00C670DD" w:rsidTr="00514FD6">
        <w:trPr>
          <w:trHeight w:val="4952"/>
        </w:trPr>
        <w:tc>
          <w:tcPr>
            <w:tcW w:w="1134" w:type="dxa"/>
          </w:tcPr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Март 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2025г</w:t>
            </w:r>
          </w:p>
        </w:tc>
        <w:tc>
          <w:tcPr>
            <w:tcW w:w="7734" w:type="dxa"/>
          </w:tcPr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Педагогический совет по теме:</w:t>
            </w:r>
          </w:p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Тема: «Нравственн</w:t>
            </w:r>
            <w:proofErr w:type="gramStart"/>
            <w:r w:rsidRPr="00C670D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о-</w:t>
            </w:r>
            <w:proofErr w:type="gramEnd"/>
            <w:r w:rsidRPr="00C670D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 xml:space="preserve"> патриотическое воспитание дошкольников в современных условиях ДОУ».</w:t>
            </w:r>
          </w:p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1.Отчет о выполнении решения предыдущего</w:t>
            </w:r>
          </w:p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педагогического совета</w:t>
            </w:r>
          </w:p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 «Патриотическое воспитание дошкольников в современных условиях ДОУ»</w:t>
            </w:r>
          </w:p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 Презентация педагогических находок (из опыта работы):</w:t>
            </w:r>
          </w:p>
          <w:p w:rsidR="00835D07" w:rsidRPr="00C670DD" w:rsidRDefault="00835D07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«Музыка в формировании нравственно – патриотических качеств дошкольников»;</w:t>
            </w:r>
          </w:p>
          <w:p w:rsidR="00835D07" w:rsidRPr="00C670DD" w:rsidRDefault="00375D4B" w:rsidP="00835D07">
            <w:pPr>
              <w:suppressAutoHyphens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="00835D07"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Мастер – класс «Народные игры - как средство нравственно – патриотического воспитания дошкольников»</w:t>
            </w:r>
          </w:p>
          <w:p w:rsidR="00835D07" w:rsidRPr="00C670DD" w:rsidRDefault="00375D4B" w:rsidP="00835D07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  <w:r w:rsidR="00835D07"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Итоги тематической проверки «</w:t>
            </w:r>
            <w:bookmarkStart w:id="3" w:name="_Hlk169778752"/>
            <w:r w:rsidR="00835D07"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Организация работы по патриотическому воспитанию детей дошкольного возраста»</w:t>
            </w:r>
            <w:bookmarkEnd w:id="3"/>
          </w:p>
        </w:tc>
        <w:tc>
          <w:tcPr>
            <w:tcW w:w="2047" w:type="dxa"/>
          </w:tcPr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Заведующий, 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</w:t>
            </w:r>
            <w:proofErr w:type="gramStart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.з</w:t>
            </w:r>
            <w:proofErr w:type="gramEnd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ав. по ВМР,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Специалисты ДОУ</w:t>
            </w:r>
          </w:p>
        </w:tc>
      </w:tr>
      <w:tr w:rsidR="00C670DD" w:rsidRPr="00C670DD" w:rsidTr="00514FD6">
        <w:trPr>
          <w:trHeight w:val="1663"/>
        </w:trPr>
        <w:tc>
          <w:tcPr>
            <w:tcW w:w="1134" w:type="dxa"/>
          </w:tcPr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Май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2025г</w:t>
            </w:r>
          </w:p>
        </w:tc>
        <w:tc>
          <w:tcPr>
            <w:tcW w:w="7734" w:type="dxa"/>
          </w:tcPr>
          <w:p w:rsidR="00835D07" w:rsidRPr="00C670DD" w:rsidRDefault="00835D07" w:rsidP="00835D07">
            <w:pPr>
              <w:suppressAutoHyphens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Итоговый педсовет</w:t>
            </w:r>
          </w:p>
          <w:p w:rsidR="00835D07" w:rsidRPr="00C670DD" w:rsidRDefault="00835D07" w:rsidP="00835D07">
            <w:pPr>
              <w:suppressAutoHyphens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1.Анализ работы МБДОУ «</w:t>
            </w:r>
            <w:proofErr w:type="spellStart"/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ЦРР-д</w:t>
            </w:r>
            <w:proofErr w:type="spellEnd"/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/с№5» за 2024-2025 </w:t>
            </w:r>
            <w:proofErr w:type="spellStart"/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</w:t>
            </w:r>
            <w:r w:rsidR="00514FD6"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.г</w:t>
            </w:r>
            <w:proofErr w:type="spellEnd"/>
            <w:r w:rsidR="00514FD6"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835D07" w:rsidRPr="00C670DD" w:rsidRDefault="00835D07" w:rsidP="00835D07">
            <w:pPr>
              <w:suppressAutoHyphens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2.Анализ выполнения образовательной программы </w:t>
            </w:r>
            <w:proofErr w:type="gramStart"/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</w:t>
            </w:r>
            <w:proofErr w:type="gramEnd"/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835D07" w:rsidRPr="00C670DD" w:rsidRDefault="00835D07" w:rsidP="00835D07">
            <w:pPr>
              <w:suppressAutoHyphens w:val="0"/>
              <w:autoSpaceDN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 План работы ДОУ на летне-оздоровительный период.</w:t>
            </w:r>
          </w:p>
        </w:tc>
        <w:tc>
          <w:tcPr>
            <w:tcW w:w="2047" w:type="dxa"/>
          </w:tcPr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Заведующий, 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</w:t>
            </w:r>
            <w:proofErr w:type="gramStart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.з</w:t>
            </w:r>
            <w:proofErr w:type="gramEnd"/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ав. по ВМР,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  <w:p w:rsidR="00835D07" w:rsidRPr="00C670DD" w:rsidRDefault="00835D07" w:rsidP="00835D07">
            <w:pPr>
              <w:widowControl/>
              <w:suppressAutoHyphens w:val="0"/>
              <w:autoSpaceDE/>
              <w:spacing w:after="200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Специалисты </w:t>
            </w:r>
          </w:p>
        </w:tc>
      </w:tr>
    </w:tbl>
    <w:p w:rsidR="00060895" w:rsidRPr="00C670DD" w:rsidRDefault="006E30A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C670DD"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  <w:t xml:space="preserve">            </w:t>
      </w:r>
    </w:p>
    <w:p w:rsidR="00060895" w:rsidRPr="00C670DD" w:rsidRDefault="0006089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060895" w:rsidRPr="00C670DD" w:rsidRDefault="0006089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060895" w:rsidRPr="00C670DD" w:rsidRDefault="0006089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060895" w:rsidRPr="00C670DD" w:rsidRDefault="0006089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060895" w:rsidRPr="00C670DD" w:rsidRDefault="0006089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060895" w:rsidRPr="00C670DD" w:rsidRDefault="0006089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6E30A5" w:rsidRPr="00C670DD" w:rsidRDefault="006E30A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C670DD">
        <w:rPr>
          <w:rFonts w:ascii="Times New Roman" w:hAnsi="Times New Roman" w:cs="Times New Roman"/>
          <w:b/>
          <w:bCs/>
          <w:iCs/>
          <w:sz w:val="32"/>
          <w:szCs w:val="32"/>
          <w:lang w:eastAsia="ru-RU"/>
        </w:rPr>
        <w:lastRenderedPageBreak/>
        <w:t xml:space="preserve">3.2. </w:t>
      </w:r>
      <w:r w:rsidRPr="00C670DD">
        <w:rPr>
          <w:rFonts w:ascii="Times New Roman" w:hAnsi="Times New Roman" w:cs="Times New Roman"/>
          <w:b/>
          <w:iCs/>
          <w:sz w:val="32"/>
          <w:szCs w:val="32"/>
          <w:u w:val="single"/>
          <w:lang w:eastAsia="ru-RU"/>
        </w:rPr>
        <w:t>Консультации для педагогических работников</w:t>
      </w:r>
    </w:p>
    <w:p w:rsidR="006E30A5" w:rsidRPr="00C670DD" w:rsidRDefault="006E30A5" w:rsidP="006E30A5">
      <w:pPr>
        <w:widowControl/>
        <w:suppressAutoHyphens w:val="0"/>
        <w:autoSpaceDE/>
        <w:spacing w:before="120"/>
        <w:ind w:right="120"/>
        <w:jc w:val="both"/>
        <w:rPr>
          <w:rFonts w:ascii="Times New Roman" w:hAnsi="Times New Roman" w:cs="Times New Roman"/>
          <w:b/>
          <w:iCs/>
          <w:sz w:val="32"/>
          <w:szCs w:val="32"/>
          <w:u w:val="single"/>
          <w:lang w:eastAsia="ru-RU"/>
        </w:rPr>
      </w:pPr>
    </w:p>
    <w:tbl>
      <w:tblPr>
        <w:tblW w:w="5300" w:type="pct"/>
        <w:tblInd w:w="-575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3"/>
        <w:gridCol w:w="5132"/>
        <w:gridCol w:w="1729"/>
        <w:gridCol w:w="587"/>
        <w:gridCol w:w="1719"/>
      </w:tblGrid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Тема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Срок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Требования к развивающей предметно - пространственной среде с учетом ФОП и ФГОС </w:t>
            </w:r>
            <w:proofErr w:type="gramStart"/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Формы и методы работы при реализации воспитательно-образовательной деятельности </w:t>
            </w:r>
            <w:proofErr w:type="gramStart"/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по</w:t>
            </w:r>
            <w:proofErr w:type="gramEnd"/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 ОП ДО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Обогащение речи через познавательную и игровую деятельность детей дошкольного возраста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Формирование нравственно патриотических чувств через приобщение детей к истории и культуре родного края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7A601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</w:rPr>
              <w:t>Дидактические игры по нравственно-патриотическому воспитанию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Январь 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Значение режима дня для здоровья ребенка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Февраль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.</w:t>
            </w: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5051C4" w:rsidP="005051C4">
            <w:pPr>
              <w:widowControl/>
              <w:shd w:val="clear" w:color="auto" w:fill="FFFFFF"/>
              <w:suppressAutoHyphens w:val="0"/>
              <w:autoSpaceDE/>
              <w:spacing w:after="160" w:line="360" w:lineRule="atLeast"/>
              <w:outlineLvl w:val="0"/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C670DD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>«Экологическое воспитание – это воспитание нравственности, духовности и интеллекта»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5051C4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.</w:t>
            </w:r>
          </w:p>
        </w:tc>
      </w:tr>
      <w:tr w:rsidR="00C670DD" w:rsidRPr="00C670DD" w:rsidTr="00060895">
        <w:tc>
          <w:tcPr>
            <w:tcW w:w="680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Организация профилактической, оздоровительной и образовательной деятельности с детьми летом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Май</w:t>
            </w:r>
          </w:p>
        </w:tc>
        <w:tc>
          <w:tcPr>
            <w:tcW w:w="22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E30A5" w:rsidRPr="00C670DD" w:rsidRDefault="006E30A5" w:rsidP="00C670DD">
            <w:pPr>
              <w:widowControl/>
              <w:suppressAutoHyphens w:val="0"/>
              <w:autoSpaceDE/>
              <w:spacing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.</w:t>
            </w:r>
          </w:p>
        </w:tc>
      </w:tr>
      <w:tr w:rsidR="00C670DD" w:rsidRPr="00C670DD" w:rsidTr="00060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4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7329" w:type="dxa"/>
            <w:gridSpan w:val="3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  <w:tc>
          <w:tcPr>
            <w:tcW w:w="1691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en-US"/>
              </w:rPr>
            </w:pPr>
          </w:p>
        </w:tc>
      </w:tr>
      <w:tr w:rsidR="00C670DD" w:rsidRPr="00C670DD" w:rsidTr="00060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7"/>
        </w:trPr>
        <w:tc>
          <w:tcPr>
            <w:tcW w:w="1754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329" w:type="dxa"/>
            <w:gridSpan w:val="3"/>
          </w:tcPr>
          <w:p w:rsidR="00182DEF" w:rsidRPr="00C670DD" w:rsidRDefault="00182DEF" w:rsidP="00182DE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70D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691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7"/>
        </w:trPr>
        <w:tc>
          <w:tcPr>
            <w:tcW w:w="1754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329" w:type="dxa"/>
            <w:gridSpan w:val="3"/>
          </w:tcPr>
          <w:p w:rsidR="00182DEF" w:rsidRPr="00C670DD" w:rsidRDefault="00182DEF" w:rsidP="00182DE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91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/>
        </w:trPr>
        <w:tc>
          <w:tcPr>
            <w:tcW w:w="1754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329" w:type="dxa"/>
            <w:gridSpan w:val="3"/>
          </w:tcPr>
          <w:p w:rsidR="00182DEF" w:rsidRPr="00C670DD" w:rsidRDefault="00182DEF" w:rsidP="00182DEF">
            <w:pPr>
              <w:suppressAutoHyphens w:val="0"/>
              <w:autoSpaceDN w:val="0"/>
              <w:spacing w:line="247" w:lineRule="exac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91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670DD" w:rsidRPr="00C670DD" w:rsidTr="00060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0"/>
        </w:trPr>
        <w:tc>
          <w:tcPr>
            <w:tcW w:w="1754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bookmarkStart w:id="4" w:name="_Hlk169793711"/>
          </w:p>
        </w:tc>
        <w:tc>
          <w:tcPr>
            <w:tcW w:w="7329" w:type="dxa"/>
            <w:gridSpan w:val="3"/>
          </w:tcPr>
          <w:p w:rsidR="00182DEF" w:rsidRPr="00C670DD" w:rsidRDefault="00182DEF" w:rsidP="00182DEF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  <w:lang w:eastAsia="en-US"/>
              </w:rPr>
            </w:pPr>
          </w:p>
        </w:tc>
        <w:tc>
          <w:tcPr>
            <w:tcW w:w="1691" w:type="dxa"/>
          </w:tcPr>
          <w:p w:rsidR="00182DEF" w:rsidRPr="00C670DD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742C7" w:rsidRPr="00D742C7" w:rsidTr="000608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6"/>
        </w:trPr>
        <w:tc>
          <w:tcPr>
            <w:tcW w:w="1754" w:type="dxa"/>
          </w:tcPr>
          <w:p w:rsidR="001B6B41" w:rsidRPr="00D742C7" w:rsidRDefault="001B6B41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60895" w:rsidRPr="00D742C7" w:rsidRDefault="00060895" w:rsidP="001B6B41">
            <w:pPr>
              <w:tabs>
                <w:tab w:val="left" w:pos="1389"/>
              </w:tabs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329" w:type="dxa"/>
            <w:gridSpan w:val="3"/>
          </w:tcPr>
          <w:p w:rsidR="00B5190B" w:rsidRPr="00D742C7" w:rsidRDefault="00B5190B" w:rsidP="00182DEF">
            <w:pPr>
              <w:suppressAutoHyphens w:val="0"/>
              <w:autoSpaceDN w:val="0"/>
              <w:spacing w:line="243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91" w:type="dxa"/>
          </w:tcPr>
          <w:p w:rsidR="00182DEF" w:rsidRPr="00D742C7" w:rsidRDefault="00182DEF" w:rsidP="00182DEF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bookmarkEnd w:id="4"/>
    <w:p w:rsidR="00102C93" w:rsidRPr="00D742C7" w:rsidRDefault="00102C93" w:rsidP="00102C93">
      <w:pPr>
        <w:widowControl/>
        <w:suppressAutoHyphens w:val="0"/>
        <w:autoSpaceDE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u w:val="single"/>
          <w:lang w:eastAsia="en-US"/>
        </w:rPr>
      </w:pPr>
      <w:r w:rsidRPr="00D742C7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lastRenderedPageBreak/>
        <w:t xml:space="preserve">3.3. </w:t>
      </w:r>
      <w:r w:rsidRPr="00D742C7">
        <w:rPr>
          <w:rFonts w:ascii="Times New Roman" w:eastAsia="Calibri" w:hAnsi="Times New Roman" w:cs="Times New Roman"/>
          <w:b/>
          <w:bCs/>
          <w:sz w:val="32"/>
          <w:szCs w:val="32"/>
          <w:u w:val="single"/>
          <w:lang w:eastAsia="en-US"/>
        </w:rPr>
        <w:t>Просмотры открытых мероприятий</w:t>
      </w:r>
    </w:p>
    <w:tbl>
      <w:tblPr>
        <w:tblStyle w:val="a3"/>
        <w:tblW w:w="11199" w:type="dxa"/>
        <w:tblInd w:w="-714" w:type="dxa"/>
        <w:tblLook w:val="04A0"/>
      </w:tblPr>
      <w:tblGrid>
        <w:gridCol w:w="567"/>
        <w:gridCol w:w="2269"/>
        <w:gridCol w:w="6378"/>
        <w:gridCol w:w="1985"/>
      </w:tblGrid>
      <w:tr w:rsidR="00D742C7" w:rsidRPr="00D742C7" w:rsidTr="00060895">
        <w:tc>
          <w:tcPr>
            <w:tcW w:w="567" w:type="dxa"/>
          </w:tcPr>
          <w:p w:rsidR="001B6B41" w:rsidRPr="00D742C7" w:rsidRDefault="001B6B41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bookmarkStart w:id="5" w:name="_Hlk170117151"/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269" w:type="dxa"/>
          </w:tcPr>
          <w:p w:rsidR="001B6B41" w:rsidRPr="00D742C7" w:rsidRDefault="001B6B41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Ответственные</w:t>
            </w:r>
          </w:p>
        </w:tc>
        <w:tc>
          <w:tcPr>
            <w:tcW w:w="6378" w:type="dxa"/>
          </w:tcPr>
          <w:p w:rsidR="001B6B41" w:rsidRPr="00D742C7" w:rsidRDefault="001B6B41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Тема мероприятия</w:t>
            </w:r>
          </w:p>
        </w:tc>
        <w:tc>
          <w:tcPr>
            <w:tcW w:w="1985" w:type="dxa"/>
          </w:tcPr>
          <w:p w:rsidR="001B6B41" w:rsidRPr="00D742C7" w:rsidRDefault="001B6B41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Сроки проведения</w:t>
            </w:r>
          </w:p>
        </w:tc>
      </w:tr>
      <w:tr w:rsidR="00D742C7" w:rsidRPr="00D742C7" w:rsidTr="00060895">
        <w:tc>
          <w:tcPr>
            <w:tcW w:w="567" w:type="dxa"/>
          </w:tcPr>
          <w:p w:rsidR="001B6B41" w:rsidRPr="00D742C7" w:rsidRDefault="001B6B41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u w:val="single"/>
                <w:lang w:eastAsia="en-US"/>
              </w:rPr>
              <w:t>1</w:t>
            </w:r>
          </w:p>
        </w:tc>
        <w:tc>
          <w:tcPr>
            <w:tcW w:w="2269" w:type="dxa"/>
          </w:tcPr>
          <w:p w:rsidR="001B6B41" w:rsidRPr="00D742C7" w:rsidRDefault="001B6B41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6378" w:type="dxa"/>
          </w:tcPr>
          <w:p w:rsidR="00047040" w:rsidRPr="00D742C7" w:rsidRDefault="00047040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5" w:type="dxa"/>
          </w:tcPr>
          <w:p w:rsidR="00F81E9F" w:rsidRPr="00D742C7" w:rsidRDefault="00F81E9F" w:rsidP="001B6B41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u w:val="single"/>
                <w:lang w:eastAsia="en-US"/>
              </w:rPr>
            </w:pPr>
          </w:p>
        </w:tc>
      </w:tr>
    </w:tbl>
    <w:bookmarkEnd w:id="5"/>
    <w:p w:rsidR="00D2739A" w:rsidRPr="00D742C7" w:rsidRDefault="007208A6" w:rsidP="00102C93">
      <w:pPr>
        <w:widowControl/>
        <w:suppressAutoHyphens w:val="0"/>
        <w:autoSpaceDE/>
        <w:spacing w:after="160" w:line="259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eastAsia="en-US"/>
        </w:rPr>
      </w:pPr>
      <w:r w:rsidRPr="00D742C7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eastAsia="en-US"/>
        </w:rPr>
        <w:t xml:space="preserve">                                 </w:t>
      </w:r>
      <w:r w:rsidR="00D2739A" w:rsidRPr="00D742C7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eastAsia="en-US"/>
        </w:rPr>
        <w:t>Конкурсы для педагогов</w:t>
      </w:r>
    </w:p>
    <w:tbl>
      <w:tblPr>
        <w:tblStyle w:val="a3"/>
        <w:tblW w:w="11199" w:type="dxa"/>
        <w:tblInd w:w="-714" w:type="dxa"/>
        <w:tblLook w:val="04A0"/>
      </w:tblPr>
      <w:tblGrid>
        <w:gridCol w:w="567"/>
        <w:gridCol w:w="6096"/>
        <w:gridCol w:w="2268"/>
        <w:gridCol w:w="2268"/>
      </w:tblGrid>
      <w:tr w:rsidR="00D742C7" w:rsidRPr="00D742C7" w:rsidTr="00D2739A">
        <w:tc>
          <w:tcPr>
            <w:tcW w:w="567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096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2268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2268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D742C7" w:rsidRPr="00D742C7" w:rsidTr="00D2739A">
        <w:tc>
          <w:tcPr>
            <w:tcW w:w="567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  <w:t>1</w:t>
            </w:r>
          </w:p>
        </w:tc>
        <w:tc>
          <w:tcPr>
            <w:tcW w:w="6096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u w:val="single"/>
                <w:lang w:eastAsia="en-US"/>
              </w:rPr>
            </w:pPr>
            <w:r w:rsidRPr="00D742C7">
              <w:rPr>
                <w:rFonts w:ascii="Times New Roman" w:hAnsi="Times New Roman" w:cs="Times New Roman"/>
                <w:lang w:eastAsia="en-US"/>
              </w:rPr>
              <w:t>Конкурс на лучшую методическую разработку дидактической игры, пособия по развитию речи детей дошкольного возраста</w:t>
            </w:r>
          </w:p>
        </w:tc>
        <w:tc>
          <w:tcPr>
            <w:tcW w:w="2268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lang w:eastAsia="en-US"/>
              </w:rPr>
              <w:t>Ноябрь 2024г</w:t>
            </w:r>
          </w:p>
        </w:tc>
        <w:tc>
          <w:tcPr>
            <w:tcW w:w="2268" w:type="dxa"/>
          </w:tcPr>
          <w:p w:rsidR="00D2739A" w:rsidRPr="00D742C7" w:rsidRDefault="00D2739A" w:rsidP="00D2739A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lang w:eastAsia="en-US"/>
              </w:rPr>
              <w:t xml:space="preserve">Педагоги </w:t>
            </w:r>
          </w:p>
        </w:tc>
      </w:tr>
      <w:tr w:rsidR="00B40496" w:rsidRPr="00D742C7" w:rsidTr="007A601D">
        <w:trPr>
          <w:trHeight w:val="926"/>
        </w:trPr>
        <w:tc>
          <w:tcPr>
            <w:tcW w:w="567" w:type="dxa"/>
          </w:tcPr>
          <w:p w:rsidR="00B40496" w:rsidRPr="00D742C7" w:rsidRDefault="00B40496" w:rsidP="00B40496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u w:val="single"/>
                <w:lang w:eastAsia="en-US"/>
              </w:rPr>
              <w:t>2</w:t>
            </w:r>
          </w:p>
        </w:tc>
        <w:tc>
          <w:tcPr>
            <w:tcW w:w="6096" w:type="dxa"/>
          </w:tcPr>
          <w:p w:rsidR="00B40496" w:rsidRPr="00D742C7" w:rsidRDefault="00B40496" w:rsidP="00B40496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lang w:eastAsia="en-US"/>
              </w:rPr>
              <w:t>Смотр-конкурс: «Лучшая разработка дидактической игры по нравственно патриотическому воспитанию»</w:t>
            </w:r>
          </w:p>
        </w:tc>
        <w:tc>
          <w:tcPr>
            <w:tcW w:w="2268" w:type="dxa"/>
          </w:tcPr>
          <w:p w:rsidR="00B40496" w:rsidRPr="00D742C7" w:rsidRDefault="00B40496" w:rsidP="00B40496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lang w:eastAsia="en-US"/>
              </w:rPr>
              <w:t>Март 2025г</w:t>
            </w:r>
          </w:p>
        </w:tc>
        <w:tc>
          <w:tcPr>
            <w:tcW w:w="2268" w:type="dxa"/>
          </w:tcPr>
          <w:p w:rsidR="00B40496" w:rsidRPr="00D742C7" w:rsidRDefault="00B40496" w:rsidP="00B40496">
            <w:pPr>
              <w:widowControl/>
              <w:suppressAutoHyphens w:val="0"/>
              <w:autoSpaceDE/>
              <w:spacing w:after="160" w:line="259" w:lineRule="auto"/>
              <w:jc w:val="both"/>
              <w:rPr>
                <w:rFonts w:ascii="Times New Roman" w:eastAsia="Calibri" w:hAnsi="Times New Roman" w:cs="Times New Roman"/>
                <w:u w:val="single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lang w:eastAsia="en-US"/>
              </w:rPr>
              <w:t xml:space="preserve">Все педагоги </w:t>
            </w:r>
          </w:p>
        </w:tc>
      </w:tr>
    </w:tbl>
    <w:p w:rsidR="00D2739A" w:rsidRPr="00D742C7" w:rsidRDefault="00D2739A" w:rsidP="00102C93">
      <w:pPr>
        <w:widowControl/>
        <w:suppressAutoHyphens w:val="0"/>
        <w:autoSpaceDE/>
        <w:spacing w:after="160" w:line="259" w:lineRule="auto"/>
        <w:jc w:val="both"/>
        <w:rPr>
          <w:rFonts w:ascii="Times New Roman" w:eastAsia="Calibri" w:hAnsi="Times New Roman" w:cs="Times New Roman"/>
          <w:sz w:val="32"/>
          <w:szCs w:val="32"/>
          <w:u w:val="single"/>
          <w:lang w:eastAsia="en-US"/>
        </w:rPr>
      </w:pPr>
    </w:p>
    <w:p w:rsidR="00D2739A" w:rsidRPr="00F425B8" w:rsidRDefault="00D2739A" w:rsidP="00102C93">
      <w:pPr>
        <w:widowControl/>
        <w:suppressAutoHyphens w:val="0"/>
        <w:autoSpaceDE/>
        <w:spacing w:after="160" w:line="259" w:lineRule="auto"/>
        <w:jc w:val="both"/>
        <w:rPr>
          <w:rFonts w:ascii="Times New Roman" w:eastAsia="Calibri" w:hAnsi="Times New Roman" w:cs="Times New Roman"/>
          <w:color w:val="FF0000"/>
          <w:sz w:val="32"/>
          <w:szCs w:val="32"/>
          <w:u w:val="single"/>
          <w:lang w:eastAsia="en-US"/>
        </w:rPr>
      </w:pPr>
    </w:p>
    <w:tbl>
      <w:tblPr>
        <w:tblW w:w="10808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08"/>
      </w:tblGrid>
      <w:tr w:rsidR="00514FD6" w:rsidRPr="00514FD6" w:rsidTr="00E053AA">
        <w:trPr>
          <w:trHeight w:val="87"/>
        </w:trPr>
        <w:tc>
          <w:tcPr>
            <w:tcW w:w="108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053AA" w:rsidRPr="00514FD6" w:rsidRDefault="00514FD6" w:rsidP="00E053AA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514FD6"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  <w:t xml:space="preserve">      </w:t>
            </w:r>
            <w:r w:rsidR="00E053AA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                               </w:t>
            </w:r>
            <w:r w:rsidR="00E053AA" w:rsidRPr="00514FD6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="00E053AA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        </w:t>
            </w:r>
            <w:r w:rsidR="00E053AA" w:rsidRPr="00514FD6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  <w:r w:rsidR="00E053AA" w:rsidRPr="00514F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Работа с  педагогическими   кадрами</w:t>
            </w:r>
          </w:p>
          <w:p w:rsidR="00E053AA" w:rsidRPr="00514FD6" w:rsidRDefault="00E053AA" w:rsidP="00E053AA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14F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</w:t>
            </w:r>
            <w:r w:rsidRPr="00514FD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Курсы повышения квалификации  на 2024-2025 учебный год</w:t>
            </w:r>
          </w:p>
          <w:tbl>
            <w:tblPr>
              <w:tblStyle w:val="4"/>
              <w:tblpPr w:leftFromText="180" w:rightFromText="180" w:vertAnchor="text" w:tblpX="166" w:tblpY="1"/>
              <w:tblOverlap w:val="never"/>
              <w:tblW w:w="0" w:type="auto"/>
              <w:tblLook w:val="04A0"/>
            </w:tblPr>
            <w:tblGrid>
              <w:gridCol w:w="988"/>
              <w:gridCol w:w="2976"/>
              <w:gridCol w:w="3119"/>
              <w:gridCol w:w="3118"/>
            </w:tblGrid>
            <w:tr w:rsidR="00E053AA" w:rsidRPr="00514FD6" w:rsidTr="00E053AA"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053AA" w:rsidRPr="00514FD6" w:rsidRDefault="00E053AA" w:rsidP="00E053AA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514FD6">
                    <w:rPr>
                      <w:rFonts w:ascii="Times New Roman" w:hAnsi="Times New Roman" w:cs="Times New Roman"/>
                      <w:b/>
                      <w:lang w:eastAsia="ru-RU"/>
                    </w:rPr>
                    <w:t>№</w:t>
                  </w:r>
                </w:p>
              </w:tc>
              <w:tc>
                <w:tcPr>
                  <w:tcW w:w="29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053AA" w:rsidRPr="00514FD6" w:rsidRDefault="00E053AA" w:rsidP="00E053AA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514FD6">
                    <w:rPr>
                      <w:rFonts w:ascii="Times New Roman" w:hAnsi="Times New Roman" w:cs="Times New Roman"/>
                      <w:b/>
                      <w:lang w:eastAsia="ru-RU"/>
                    </w:rPr>
                    <w:t>ФИО педагогов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053AA" w:rsidRPr="00514FD6" w:rsidRDefault="00E053AA" w:rsidP="00E053AA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514FD6">
                    <w:rPr>
                      <w:rFonts w:ascii="Times New Roman" w:hAnsi="Times New Roman" w:cs="Times New Roman"/>
                      <w:b/>
                      <w:lang w:eastAsia="ru-RU"/>
                    </w:rPr>
                    <w:t>Предыдущая дата прохождения курсов повышения квалификации</w:t>
                  </w:r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E053AA" w:rsidRPr="00514FD6" w:rsidRDefault="00E053AA" w:rsidP="00E053AA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514FD6">
                    <w:rPr>
                      <w:rFonts w:ascii="Times New Roman" w:hAnsi="Times New Roman" w:cs="Times New Roman"/>
                      <w:b/>
                      <w:lang w:eastAsia="ru-RU"/>
                    </w:rPr>
                    <w:t>Следующая дата прохождения курсов повышения квалификации</w:t>
                  </w:r>
                </w:p>
              </w:tc>
            </w:tr>
            <w:tr w:rsidR="00B40496" w:rsidRPr="00514FD6" w:rsidTr="00B40496">
              <w:trPr>
                <w:trHeight w:val="636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:rsidR="00B40496" w:rsidRPr="00C670DD" w:rsidRDefault="00B40496" w:rsidP="00B40496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:rsidR="00B40496" w:rsidRPr="00C670DD" w:rsidRDefault="00B40496" w:rsidP="00B40496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:rsidR="00B40496" w:rsidRPr="00C670DD" w:rsidRDefault="00B40496" w:rsidP="00B40496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:rsidR="00B40496" w:rsidRPr="00C670DD" w:rsidRDefault="00B40496" w:rsidP="007A601D">
                  <w:pPr>
                    <w:widowControl/>
                    <w:suppressAutoHyphens w:val="0"/>
                    <w:autoSpaceDE/>
                    <w:spacing w:after="200" w:line="276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C670DD">
                    <w:rPr>
                      <w:rFonts w:ascii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   </w:t>
                  </w:r>
                </w:p>
              </w:tc>
            </w:tr>
          </w:tbl>
          <w:p w:rsidR="00514FD6" w:rsidRDefault="00514FD6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4E5787" w:rsidRDefault="004E5787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4E5787" w:rsidRDefault="004E5787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4E5787" w:rsidRDefault="004E5787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4E5787" w:rsidRDefault="004E5787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B40496" w:rsidRDefault="00B40496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B40496" w:rsidRDefault="00B40496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B40496" w:rsidRDefault="00B40496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514FD6" w:rsidRDefault="00514FD6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514FD6" w:rsidRPr="00514FD6" w:rsidRDefault="00514FD6" w:rsidP="00514FD6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  <w:t xml:space="preserve">                        </w:t>
            </w:r>
            <w:r w:rsidRPr="00514FD6">
              <w:rPr>
                <w:rFonts w:ascii="Times New Roman" w:hAnsi="Times New Roman" w:cs="Times New Roman"/>
                <w:b/>
                <w:sz w:val="36"/>
                <w:szCs w:val="36"/>
                <w:lang w:eastAsia="ru-RU"/>
              </w:rPr>
              <w:t>Организационно-методическая работа</w:t>
            </w:r>
          </w:p>
        </w:tc>
      </w:tr>
    </w:tbl>
    <w:tbl>
      <w:tblPr>
        <w:tblpPr w:leftFromText="180" w:rightFromText="180" w:bottomFromText="200" w:vertAnchor="text" w:tblpX="-889" w:tblpY="16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6913"/>
        <w:gridCol w:w="993"/>
        <w:gridCol w:w="2693"/>
      </w:tblGrid>
      <w:tr w:rsidR="00D742C7" w:rsidRPr="00D742C7" w:rsidTr="00FF60DB">
        <w:trPr>
          <w:trHeight w:val="4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Тема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ind w:left="597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Сроки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Ответственные </w:t>
            </w:r>
          </w:p>
        </w:tc>
      </w:tr>
      <w:tr w:rsidR="00D742C7" w:rsidRPr="00D742C7" w:rsidTr="00FF60DB">
        <w:trPr>
          <w:trHeight w:val="4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Утверждение годового и учебного планов, расписания ООД, локальных актов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                                                                                             Сентябрь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Организация предметно-развивающей среды групп, кабинетов на начало учебного года.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4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3.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Подготовка и проведение бесед, презентаций, посвященных Дню города, Дню дошкольного работника, Дню единства народов Дагестана в средних, </w:t>
            </w:r>
            <w:proofErr w:type="gramStart"/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старшей</w:t>
            </w:r>
            <w:proofErr w:type="gramEnd"/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и подготовительных группах. 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Инструктаж (ОТ, Т Б),  итоги учебной эвакуации;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Организация работы по ПДД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Стартовый этап мониторинга освоения ОП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Консультация для педагогов: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- «</w:t>
            </w: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Требования к развивающей предметно-пространственной среде с учетом ФОП и ФГОС 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ДО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7A601D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Музыкально-спортивный праздник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«Первое сентября – День знаний!»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Флешмоб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742C7" w:rsidRPr="00D742C7" w:rsidTr="00FF60DB">
        <w:trPr>
          <w:trHeight w:val="9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Конкурс чтецов ко Дню единства народов Дагестана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«Мы дружбой народов сильны!»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506ED2">
        <w:trPr>
          <w:trHeight w:val="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9.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Месячник  безопасности  «Внимание, дети!»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Презентации, ООД, беседы по ПДД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-«Безопасность дома и на улице»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-«</w:t>
            </w:r>
            <w:proofErr w:type="gramStart"/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Играем-правила</w:t>
            </w:r>
            <w:proofErr w:type="gramEnd"/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дорожные изучаем!»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14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Заседание комиссии ПМПК</w:t>
            </w: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Составление адаптированных программ  и индивидуальных образовательных маршрутов для детей с ОВЗ</w:t>
            </w:r>
            <w:proofErr w:type="gramStart"/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                                                                                           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11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Конкурс поделок из природного материала </w:t>
            </w: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«Осенняя палитра»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58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Консультация: «Формы и методы работы по реализации воспитательно-образовательной деятельности по ФОП </w:t>
            </w:r>
            <w:proofErr w:type="gramStart"/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ДО</w:t>
            </w:r>
            <w:proofErr w:type="gramEnd"/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»                                           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D42401">
        <w:trPr>
          <w:trHeight w:val="70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Неделя психологии                                               «Сказочный калейдоскоп»                             Консультация: «Роль общения в работе педагога»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.</w:t>
            </w:r>
          </w:p>
        </w:tc>
      </w:tr>
      <w:tr w:rsidR="00D742C7" w:rsidRPr="00D742C7" w:rsidTr="00FF60DB">
        <w:trPr>
          <w:trHeight w:val="58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Презентация «Виды и организация режимных моментов в ДОУ» для молодых специалистов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D42401">
        <w:trPr>
          <w:trHeight w:val="9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Спортивное развлечение                                              «На лесной полянке»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7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Мастер-класс для родителей воспитанников</w:t>
            </w: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(К Году Семьи)</w:t>
            </w: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 «Развитие речи ребенка  в условиях семьи»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01" w:rsidRPr="00D742C7" w:rsidRDefault="00D42401" w:rsidP="007A601D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13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Встреча с сотрудниками правоохранительных органов. Беседа по теме: «Дисциплинированность и бдительность-в чем выражается их взаимосвязь?»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.</w:t>
            </w:r>
          </w:p>
        </w:tc>
      </w:tr>
      <w:tr w:rsidR="00D742C7" w:rsidRPr="00D742C7" w:rsidTr="00C670DD">
        <w:trPr>
          <w:trHeight w:val="10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Конкурс на лучшую методическую разработку дидактической игры, пособия по развитию речи детей дошкольного возраста</w:t>
            </w: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167F79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D742C7" w:rsidRPr="00D742C7" w:rsidTr="00FF60DB">
        <w:trPr>
          <w:trHeight w:val="78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Тематические беседы, занятия, мероприятия, посвященные дню матери и дню народного единства.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D42401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                                                                                       </w:t>
            </w:r>
            <w:r w:rsidR="00514FD6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Ноябр</w:t>
            </w: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78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-Осенние утренники во всех возрастных группах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8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Тематический контроль по теме: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«</w:t>
            </w: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Организация работы по речевому развитию  дошкольников»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153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Открытые просмотры по теме: «Развитие речевой активности дошкольников</w:t>
            </w: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11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Мастер-класс</w:t>
            </w: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для воспитателей к т/к : «</w:t>
            </w:r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Коммуникативные предпосылки возникновения </w:t>
            </w:r>
            <w:proofErr w:type="spellStart"/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речи</w:t>
            </w:r>
            <w:proofErr w:type="gramStart"/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.Ф</w:t>
            </w:r>
            <w:proofErr w:type="gramEnd"/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ормирование</w:t>
            </w:r>
            <w:proofErr w:type="spellEnd"/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предречевой</w:t>
            </w:r>
            <w:proofErr w:type="spellEnd"/>
            <w:r w:rsidR="007C54C3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коммуникации у неговорящих детей»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7A601D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8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Семинар-практикум </w:t>
            </w:r>
          </w:p>
          <w:p w:rsidR="00514FD6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«Общение педагога с детьми»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3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Консультации для педагогов: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32"/>
                <w:szCs w:val="32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-</w:t>
            </w:r>
            <w:r w:rsidRPr="00D742C7">
              <w:rPr>
                <w:rFonts w:ascii="Times New Roman" w:eastAsia="Calibri" w:hAnsi="Times New Roman" w:cs="Times New Roman"/>
                <w:sz w:val="32"/>
                <w:szCs w:val="32"/>
                <w:lang w:eastAsia="en-US"/>
              </w:rPr>
              <w:t>«</w:t>
            </w:r>
            <w:r w:rsidRPr="00D742C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en-US"/>
              </w:rPr>
              <w:t>Обогащение речи детей через познавательную и игровую деятельность детей»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3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9C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Спортивный досуг ко Дню матери</w:t>
            </w:r>
          </w:p>
          <w:p w:rsidR="00514FD6" w:rsidRPr="00D742C7" w:rsidRDefault="00FC09C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«Мы с мамочкой </w:t>
            </w:r>
            <w:proofErr w:type="gramStart"/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стараемся-спортом</w:t>
            </w:r>
            <w:proofErr w:type="gramEnd"/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занимаемся!»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7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 xml:space="preserve">Фотовыставка ко Дню матери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«Мы с мамочкой очень похожи…»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D42401">
        <w:trPr>
          <w:trHeight w:val="36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Конкурс чтецов «Мамины прекрасные глаза»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5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Мероприятие ко Дню матери                                   «Тайна любящего сердца»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Организация зимних каникул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Календарное планирование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D42401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</w:t>
            </w:r>
            <w:r w:rsidR="005C503B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</w:t>
            </w: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Декабрь</w:t>
            </w:r>
            <w:r w:rsidR="00D42401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</w:tr>
      <w:tr w:rsidR="00D742C7" w:rsidRPr="00D742C7" w:rsidTr="00FF60DB">
        <w:trPr>
          <w:trHeight w:val="10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2.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Проведение инструктажа по ТБ, антитеррористических мероприятий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742C7" w:rsidRPr="00D742C7" w:rsidTr="00FF60DB">
        <w:trPr>
          <w:trHeight w:val="8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D42401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Психологический тренинг «Все в твоих руках»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4FD6" w:rsidRPr="00D742C7" w:rsidRDefault="00514FD6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D42401">
        <w:trPr>
          <w:trHeight w:val="8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Консультация для педагогов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«Формирование нравственно-патриотических чувств через приобщение детей к истории и культуре родного края»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D42401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D42401">
        <w:trPr>
          <w:trHeight w:val="10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Организация недели подвижных игр на участке зимой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«Веселые каникулы»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D42401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6E173C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C670DD">
        <w:trPr>
          <w:trHeight w:val="7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Конкурс на лучшее оформление групповых комнат к новому году «Зимняя сказка»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D42401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01" w:rsidRPr="00D742C7" w:rsidRDefault="00D42401" w:rsidP="006E173C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D42401">
        <w:trPr>
          <w:trHeight w:val="12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tabs>
                <w:tab w:val="left" w:pos="2629"/>
              </w:tabs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-Новогодние праздничные мероприятия во всех возрастных группах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42401" w:rsidRPr="00D742C7" w:rsidRDefault="00D42401" w:rsidP="00D42401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8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1.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ind w:hanging="567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 Ведение документации педагогов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                               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             Январь-----месячник  безопасности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8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Анализ заболеваемости за первое полугодие 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2024-2025 учебного года 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E60D1D">
        <w:trPr>
          <w:trHeight w:val="54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59104F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Зимний физкультурный досуг «Зимушка-Зима»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127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4.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Консультации для педагогов: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-</w:t>
            </w: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-</w:t>
            </w: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«Дидактические игры по нравственно-патриотическому воспитанию»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75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Практикум для педагогов «Оказание первой помощи в случае травматизма»</w:t>
            </w:r>
          </w:p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42401" w:rsidRPr="00D742C7" w:rsidRDefault="00D42401" w:rsidP="00D42401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401" w:rsidRPr="00D742C7" w:rsidRDefault="00D42401" w:rsidP="00D42401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9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Конкурс рисунков и плакатов по ППБ</w:t>
            </w: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«Не шути с огнем!»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59104F">
        <w:trPr>
          <w:trHeight w:val="82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Деловая игра с педагогами</w:t>
            </w: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 «Речь воспитателя-пример для подражания»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C670DD">
        <w:trPr>
          <w:trHeight w:val="21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Смотр-конкурс «Здоровьесберегающая среда групп»</w:t>
            </w: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C670DD">
        <w:trPr>
          <w:trHeight w:val="88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1.</w:t>
            </w:r>
          </w:p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 xml:space="preserve">Консультация для педагогов: </w:t>
            </w: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-«Значение режима дня для здоровья ребенка»</w:t>
            </w: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53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-Досуг «Антитеррористическая безопасность»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after="200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                                                                                                          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3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32"/>
                <w:szCs w:val="32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Подготовка и проведение праздника «День защитника Отечества»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5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Выставка рисунков «Защитники Родины»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5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Отчеты педагогов по темам самообразования</w:t>
            </w: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E8193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51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Фольклорное развлечение «Широкая Масленица»</w:t>
            </w:r>
          </w:p>
          <w:p w:rsidR="0059104F" w:rsidRPr="00D742C7" w:rsidRDefault="0059104F" w:rsidP="0059104F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59104F" w:rsidRPr="00D742C7" w:rsidRDefault="0059104F" w:rsidP="0059104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9236B9">
        <w:trPr>
          <w:trHeight w:val="112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tabs>
                <w:tab w:val="center" w:pos="4961"/>
              </w:tabs>
              <w:suppressAutoHyphens w:val="0"/>
              <w:autoSpaceDE/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Тематический  контроль по теме:                    </w:t>
            </w: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«Организация работы по патриотическому воспитанию дошкольников»</w:t>
            </w:r>
            <w:r w:rsidRPr="00D742C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                             Март               </w:t>
            </w:r>
          </w:p>
          <w:p w:rsidR="00E81937" w:rsidRPr="00D742C7" w:rsidRDefault="00E81937" w:rsidP="0059104F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133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Открытые просмотры по теме: </w:t>
            </w:r>
          </w:p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-«Нравственно-патриотическое воспитание дошкольников  в современных условиях ДОУ»</w:t>
            </w:r>
          </w:p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Ведение документации педагогов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Физкультурный досуг «Мама, папа, я – спортивная семья!»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4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tabs>
                <w:tab w:val="left" w:pos="4569"/>
              </w:tabs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Смотр-конкурс: «Лучшая разработка дидактической игры по нравственно патриотическому воспитанию»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7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tabs>
                <w:tab w:val="left" w:pos="4569"/>
              </w:tabs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en-US"/>
              </w:rPr>
              <w:t>Семинар-практикум «Утренний круг, как одна из форм работы педагога с детьми»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59104F">
        <w:trPr>
          <w:trHeight w:val="11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Консультации;</w:t>
            </w:r>
          </w:p>
          <w:p w:rsidR="00E81937" w:rsidRPr="00D742C7" w:rsidRDefault="00E81937" w:rsidP="0059104F">
            <w:pPr>
              <w:widowControl/>
              <w:tabs>
                <w:tab w:val="left" w:pos="4569"/>
              </w:tabs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-</w:t>
            </w:r>
            <w:r w:rsidRPr="00D742C7">
              <w:rPr>
                <w:rFonts w:ascii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 «Экологическое воспитание – это воспитание нравственности, духовности и интеллекта»</w:t>
            </w: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 </w:t>
            </w:r>
          </w:p>
          <w:p w:rsidR="00E81937" w:rsidRPr="00D742C7" w:rsidRDefault="00E81937" w:rsidP="0059104F">
            <w:pPr>
              <w:widowControl/>
              <w:tabs>
                <w:tab w:val="left" w:pos="4569"/>
              </w:tabs>
              <w:suppressAutoHyphens w:val="0"/>
              <w:autoSpaceDE/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</w:tr>
      <w:tr w:rsidR="00D742C7" w:rsidRPr="00D742C7" w:rsidTr="0059104F">
        <w:trPr>
          <w:trHeight w:val="11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1937" w:rsidRPr="00D742C7" w:rsidRDefault="00E81937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1937" w:rsidRPr="00D742C7" w:rsidRDefault="00E81937" w:rsidP="00E81937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Отчеты педагогов по темам самообразования</w:t>
            </w:r>
          </w:p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E81937" w:rsidRPr="00D742C7" w:rsidRDefault="00E81937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37" w:rsidRPr="00D742C7" w:rsidRDefault="00E81937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5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Конкурс чтецов «Звенит веселая капель!»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57BEB" w:rsidRPr="00D742C7" w:rsidRDefault="00167F79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                                    </w:t>
            </w:r>
            <w:r w:rsidR="00057BEB"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Апрель                    </w:t>
            </w: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057BEB" w:rsidRPr="00D742C7" w:rsidRDefault="00057BEB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59104F" w:rsidRPr="00D742C7" w:rsidRDefault="0059104F" w:rsidP="0059104F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                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27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Неделя здоровья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«Внедрение здоровьесберегающих технологий»</w:t>
            </w:r>
          </w:p>
          <w:p w:rsidR="0059104F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Физкультурный досуг «День Здоровья»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104F" w:rsidRPr="00D742C7" w:rsidRDefault="0059104F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59104F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C670DD">
        <w:trPr>
          <w:trHeight w:val="60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«Знатоки  пожарной безопасности»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60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Консультации:</w:t>
            </w:r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-«Ранняя диагностика </w:t>
            </w:r>
            <w:proofErr w:type="spellStart"/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аутизма</w:t>
            </w:r>
            <w:proofErr w:type="gramStart"/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расные</w:t>
            </w:r>
            <w:proofErr w:type="spellEnd"/>
            <w:r w:rsidRPr="00D742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флаги для педагогов»-«Музыкальное воспитание детей с отклонениями в речевом развитии».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60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Психологический тренинг «Хорошее настроение-залог успеха»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167F79">
        <w:trPr>
          <w:trHeight w:val="17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C670DD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Отчеты педагогов  по темам самообразования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2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1.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 xml:space="preserve">Итоговые  занятия.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Итоговый мониторинг освоения ООП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                                             Май                     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                                          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й                             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Май  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2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2.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Музыкально-спортивный праздник к юбилею Победы «Этот день мы приближали, как могли…»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2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Анализ работы педагогического коллектива                   за 2024-2025 учебный год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FF60DB">
        <w:trPr>
          <w:trHeight w:val="2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Психологический тренинг «Коллектив-это мы!»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FF60DB">
        <w:trPr>
          <w:trHeight w:val="2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Выставка рисунков «Поклонимся  героям Победы!»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Оформление тематических выставок или стенгазет в группах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3D55AF">
        <w:trPr>
          <w:trHeight w:val="2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Отчеты педагогов по темам самообразования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</w:tr>
      <w:tr w:rsidR="00D742C7" w:rsidRPr="00D742C7" w:rsidTr="00C670DD">
        <w:trPr>
          <w:trHeight w:val="7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Утверждение комплексно-тематических планов на летний период.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D742C7" w:rsidRPr="00D742C7" w:rsidTr="00572811">
        <w:trPr>
          <w:trHeight w:val="7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8.</w:t>
            </w:r>
          </w:p>
          <w:p w:rsidR="00167F79" w:rsidRPr="00D742C7" w:rsidRDefault="00167F79" w:rsidP="00167F79">
            <w:pPr>
              <w:widowControl/>
              <w:suppressAutoHyphens w:val="0"/>
              <w:autoSpaceDE/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Анализ заболеваемости за 2024-2025г.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167F79" w:rsidRPr="00D742C7" w:rsidRDefault="00167F79" w:rsidP="00167F7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514FD6" w:rsidRPr="00D742C7" w:rsidRDefault="00770790" w:rsidP="00514FD6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742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r w:rsidR="00514FD6" w:rsidRPr="00D742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Смотры, конкурсы, мероприятия</w:t>
      </w:r>
    </w:p>
    <w:tbl>
      <w:tblPr>
        <w:tblStyle w:val="4"/>
        <w:tblW w:w="11370" w:type="dxa"/>
        <w:tblInd w:w="-885" w:type="dxa"/>
        <w:tblLook w:val="04A0"/>
      </w:tblPr>
      <w:tblGrid>
        <w:gridCol w:w="9681"/>
        <w:gridCol w:w="1689"/>
      </w:tblGrid>
      <w:tr w:rsidR="00D742C7" w:rsidRPr="00D742C7" w:rsidTr="007736B1">
        <w:trPr>
          <w:trHeight w:val="698"/>
        </w:trPr>
        <w:tc>
          <w:tcPr>
            <w:tcW w:w="9811" w:type="dxa"/>
          </w:tcPr>
          <w:p w:rsidR="00514FD6" w:rsidRPr="00D742C7" w:rsidRDefault="00514FD6" w:rsidP="00FC09C6">
            <w:pPr>
              <w:widowControl/>
              <w:suppressAutoHyphens w:val="0"/>
              <w:autoSpaceDE/>
              <w:spacing w:after="20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Содержание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FC09C6">
            <w:pPr>
              <w:widowControl/>
              <w:suppressAutoHyphens w:val="0"/>
              <w:autoSpaceDE/>
              <w:spacing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Сроки проведения</w:t>
            </w:r>
          </w:p>
        </w:tc>
      </w:tr>
      <w:tr w:rsidR="00D742C7" w:rsidRPr="00D742C7" w:rsidTr="007736B1">
        <w:trPr>
          <w:trHeight w:val="586"/>
        </w:trPr>
        <w:tc>
          <w:tcPr>
            <w:tcW w:w="9811" w:type="dxa"/>
            <w:tcBorders>
              <w:bottom w:val="single" w:sz="4" w:space="0" w:color="auto"/>
            </w:tcBorders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-День Знани</w:t>
            </w:r>
            <w:proofErr w:type="gramStart"/>
            <w:r w:rsidRPr="00D742C7">
              <w:rPr>
                <w:rFonts w:ascii="Times New Roman" w:hAnsi="Times New Roman" w:cs="Times New Roman"/>
                <w:lang w:eastAsia="ru-RU"/>
              </w:rPr>
              <w:t>й(</w:t>
            </w:r>
            <w:proofErr w:type="gramEnd"/>
            <w:r w:rsidRPr="00D742C7">
              <w:rPr>
                <w:rFonts w:ascii="Times New Roman" w:hAnsi="Times New Roman" w:cs="Times New Roman"/>
                <w:lang w:eastAsia="ru-RU"/>
              </w:rPr>
              <w:t>флешмоб)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-Месячник «Внимание! Дети!»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 xml:space="preserve">-Досуг по ПДД </w:t>
            </w:r>
            <w:r w:rsidR="00EF5092" w:rsidRPr="00D742C7">
              <w:rPr>
                <w:rFonts w:ascii="Times New Roman" w:hAnsi="Times New Roman" w:cs="Times New Roman"/>
                <w:lang w:eastAsia="ru-RU"/>
              </w:rPr>
              <w:t xml:space="preserve"> «Играем-правила </w:t>
            </w:r>
            <w:proofErr w:type="gramStart"/>
            <w:r w:rsidR="00EF5092" w:rsidRPr="00D742C7">
              <w:rPr>
                <w:rFonts w:ascii="Times New Roman" w:hAnsi="Times New Roman" w:cs="Times New Roman"/>
                <w:lang w:eastAsia="ru-RU"/>
              </w:rPr>
              <w:t>дорожные</w:t>
            </w:r>
            <w:proofErr w:type="gramEnd"/>
            <w:r w:rsidR="00EF5092" w:rsidRPr="00D742C7">
              <w:rPr>
                <w:rFonts w:ascii="Times New Roman" w:hAnsi="Times New Roman" w:cs="Times New Roman"/>
                <w:lang w:eastAsia="ru-RU"/>
              </w:rPr>
              <w:t xml:space="preserve"> изучаем!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 xml:space="preserve">-Конкурс чтецов ко Дню единства </w:t>
            </w:r>
            <w:r w:rsidR="00EF5092" w:rsidRPr="00D742C7">
              <w:rPr>
                <w:rFonts w:ascii="Times New Roman" w:hAnsi="Times New Roman" w:cs="Times New Roman"/>
                <w:lang w:eastAsia="ru-RU"/>
              </w:rPr>
              <w:t xml:space="preserve"> «Мы дружбой народов сильны!»</w:t>
            </w:r>
          </w:p>
          <w:p w:rsidR="00970425" w:rsidRPr="00D742C7" w:rsidRDefault="00FC09C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="00970425" w:rsidRPr="00D742C7">
              <w:rPr>
                <w:rFonts w:ascii="Times New Roman" w:hAnsi="Times New Roman" w:cs="Times New Roman"/>
                <w:lang w:eastAsia="ru-RU"/>
              </w:rPr>
              <w:t>Конкурс детско-родительского творчества «Мой воспитатель»</w:t>
            </w:r>
          </w:p>
          <w:p w:rsidR="00FC09C6" w:rsidRPr="00D742C7" w:rsidRDefault="00970425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="00FC09C6" w:rsidRPr="00D742C7">
              <w:rPr>
                <w:rFonts w:ascii="Times New Roman" w:hAnsi="Times New Roman" w:cs="Times New Roman"/>
                <w:lang w:eastAsia="ru-RU"/>
              </w:rPr>
              <w:t>Тематический утренник ко Дню дошкольного работника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Сентябрь</w:t>
            </w:r>
          </w:p>
        </w:tc>
      </w:tr>
      <w:tr w:rsidR="00D742C7" w:rsidRPr="00D742C7" w:rsidTr="007736B1">
        <w:trPr>
          <w:trHeight w:val="562"/>
        </w:trPr>
        <w:tc>
          <w:tcPr>
            <w:tcW w:w="9811" w:type="dxa"/>
            <w:tcBorders>
              <w:top w:val="single" w:sz="4" w:space="0" w:color="auto"/>
            </w:tcBorders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 xml:space="preserve">-Конкурс поделок из природного материала «Осеняя </w:t>
            </w:r>
            <w:r w:rsidR="00EF5092" w:rsidRPr="00D742C7">
              <w:rPr>
                <w:rFonts w:ascii="Times New Roman" w:hAnsi="Times New Roman" w:cs="Times New Roman"/>
                <w:lang w:eastAsia="ru-RU"/>
              </w:rPr>
              <w:t>палитр</w:t>
            </w:r>
            <w:r w:rsidRPr="00D742C7">
              <w:rPr>
                <w:rFonts w:ascii="Times New Roman" w:hAnsi="Times New Roman" w:cs="Times New Roman"/>
                <w:lang w:eastAsia="ru-RU"/>
              </w:rPr>
              <w:t>а»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Pr="00D742C7"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D742C7">
              <w:rPr>
                <w:rFonts w:ascii="Times New Roman" w:hAnsi="Times New Roman" w:cs="Times New Roman"/>
                <w:lang w:eastAsia="ru-RU"/>
              </w:rPr>
              <w:t>Неделя психологии «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Путешествие по стране эмоций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226BA0" w:rsidRPr="00D742C7" w:rsidRDefault="00226BA0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-Спортивное развлечение «На лесной полянке»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Октябрь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-Конкурс чтецов «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Мамины прекрасные глаза…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226BA0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Фотовыставка ко дню матери «Мы с мамочкой очень похожи!»</w:t>
            </w:r>
          </w:p>
          <w:p w:rsidR="00514FD6" w:rsidRPr="00D742C7" w:rsidRDefault="00226BA0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-Мероприятие «Тайна любящего сердца»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 xml:space="preserve">-Осенние 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утренники</w:t>
            </w:r>
            <w:r w:rsidRPr="00D742C7">
              <w:rPr>
                <w:rFonts w:ascii="Times New Roman" w:hAnsi="Times New Roman" w:cs="Times New Roman"/>
                <w:lang w:eastAsia="ru-RU"/>
              </w:rPr>
              <w:t xml:space="preserve"> во всех возрастных группах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-Физкультурный досуг «М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 xml:space="preserve">ы с мамочкой </w:t>
            </w:r>
            <w:proofErr w:type="gramStart"/>
            <w:r w:rsidR="00226BA0" w:rsidRPr="00D742C7">
              <w:rPr>
                <w:rFonts w:ascii="Times New Roman" w:hAnsi="Times New Roman" w:cs="Times New Roman"/>
                <w:lang w:eastAsia="ru-RU"/>
              </w:rPr>
              <w:t>стараемся-спортом</w:t>
            </w:r>
            <w:proofErr w:type="gramEnd"/>
            <w:r w:rsidR="00226BA0" w:rsidRPr="00D742C7">
              <w:rPr>
                <w:rFonts w:ascii="Times New Roman" w:hAnsi="Times New Roman" w:cs="Times New Roman"/>
                <w:lang w:eastAsia="ru-RU"/>
              </w:rPr>
              <w:t xml:space="preserve"> занимаемся!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Ноябрь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lastRenderedPageBreak/>
              <w:t>-Конкурс оформления группы к новому году «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Зимняя сказка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-Новогодние утренники во всех возрастных группах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Декабрь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-Зимний физкультурный досуг «Зимушка, Зима»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-Досуг по П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ПБ</w:t>
            </w:r>
            <w:r w:rsidRPr="00D742C7">
              <w:rPr>
                <w:rFonts w:ascii="Times New Roman" w:hAnsi="Times New Roman" w:cs="Times New Roman"/>
                <w:lang w:eastAsia="ru-RU"/>
              </w:rPr>
              <w:t xml:space="preserve"> «</w:t>
            </w:r>
            <w:r w:rsidR="00226BA0" w:rsidRPr="00D742C7">
              <w:rPr>
                <w:rFonts w:ascii="Times New Roman" w:hAnsi="Times New Roman" w:cs="Times New Roman"/>
                <w:lang w:eastAsia="ru-RU"/>
              </w:rPr>
              <w:t>Знатоки пожарной безопасности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546F27" w:rsidRPr="00D742C7" w:rsidRDefault="00546F27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-Конкурс рисунков по ППБ «Не шути с огнем!»</w:t>
            </w:r>
          </w:p>
          <w:p w:rsidR="00AF6A61" w:rsidRPr="00D742C7" w:rsidRDefault="00AF6A61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-Смотр-конкурс «Здоровьесберегающая среда групп»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-Мастер-класс «Развивающие игры с песком в работе педагога»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Январь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tabs>
                <w:tab w:val="left" w:pos="5559"/>
              </w:tabs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-Конкурс рисунков «</w:t>
            </w:r>
            <w:r w:rsidR="00FF60DB" w:rsidRPr="00D742C7">
              <w:rPr>
                <w:rFonts w:ascii="Times New Roman" w:hAnsi="Times New Roman" w:cs="Times New Roman"/>
                <w:lang w:eastAsia="ru-RU"/>
              </w:rPr>
              <w:t>З</w:t>
            </w:r>
            <w:r w:rsidR="003F0514" w:rsidRPr="00D742C7">
              <w:rPr>
                <w:rFonts w:ascii="Times New Roman" w:hAnsi="Times New Roman" w:cs="Times New Roman"/>
                <w:lang w:eastAsia="ru-RU"/>
              </w:rPr>
              <w:t>ащитники</w:t>
            </w:r>
            <w:r w:rsidR="00FF60DB" w:rsidRPr="00D742C7">
              <w:rPr>
                <w:rFonts w:ascii="Times New Roman" w:hAnsi="Times New Roman" w:cs="Times New Roman"/>
                <w:lang w:eastAsia="ru-RU"/>
              </w:rPr>
              <w:t xml:space="preserve"> Родины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  <w:r w:rsidRPr="00D742C7">
              <w:rPr>
                <w:rFonts w:ascii="Times New Roman" w:hAnsi="Times New Roman" w:cs="Times New Roman"/>
                <w:lang w:eastAsia="ru-RU"/>
              </w:rPr>
              <w:tab/>
            </w:r>
          </w:p>
          <w:p w:rsidR="00514FD6" w:rsidRPr="00D742C7" w:rsidRDefault="00514FD6" w:rsidP="007736B1">
            <w:pPr>
              <w:widowControl/>
              <w:tabs>
                <w:tab w:val="left" w:pos="5559"/>
              </w:tabs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-Широкая Масленица</w:t>
            </w:r>
          </w:p>
          <w:p w:rsidR="00514FD6" w:rsidRPr="00D742C7" w:rsidRDefault="00514FD6" w:rsidP="007736B1">
            <w:pPr>
              <w:widowControl/>
              <w:tabs>
                <w:tab w:val="left" w:pos="5559"/>
              </w:tabs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-Досуг по ОБЖ «</w:t>
            </w:r>
            <w:r w:rsidR="003E4592" w:rsidRPr="00D742C7">
              <w:rPr>
                <w:rFonts w:ascii="Times New Roman" w:hAnsi="Times New Roman" w:cs="Times New Roman"/>
                <w:lang w:eastAsia="ru-RU"/>
              </w:rPr>
              <w:t>Антитеррористическая безопасность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Февраль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-Экологическая акция «</w:t>
            </w:r>
            <w:r w:rsidR="003F0514" w:rsidRPr="00D742C7">
              <w:rPr>
                <w:rFonts w:ascii="Times New Roman" w:hAnsi="Times New Roman" w:cs="Times New Roman"/>
                <w:lang w:eastAsia="ru-RU"/>
              </w:rPr>
              <w:t xml:space="preserve">Каждой </w:t>
            </w:r>
            <w:proofErr w:type="gramStart"/>
            <w:r w:rsidR="003F0514" w:rsidRPr="00D742C7">
              <w:rPr>
                <w:rFonts w:ascii="Times New Roman" w:hAnsi="Times New Roman" w:cs="Times New Roman"/>
                <w:lang w:eastAsia="ru-RU"/>
              </w:rPr>
              <w:t>пичужке-наша</w:t>
            </w:r>
            <w:proofErr w:type="gramEnd"/>
            <w:r w:rsidR="003F0514" w:rsidRPr="00D742C7">
              <w:rPr>
                <w:rFonts w:ascii="Times New Roman" w:hAnsi="Times New Roman" w:cs="Times New Roman"/>
                <w:lang w:eastAsia="ru-RU"/>
              </w:rPr>
              <w:t xml:space="preserve"> кормушка</w:t>
            </w:r>
            <w:r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-Весенние утренники во всех возрастных группах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-Навруз-Байрам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Март</w:t>
            </w:r>
          </w:p>
        </w:tc>
      </w:tr>
      <w:tr w:rsidR="00D742C7" w:rsidRPr="00D742C7" w:rsidTr="007736B1">
        <w:tc>
          <w:tcPr>
            <w:tcW w:w="9811" w:type="dxa"/>
          </w:tcPr>
          <w:p w:rsidR="00970425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="00970425" w:rsidRPr="00D742C7">
              <w:rPr>
                <w:rFonts w:ascii="Times New Roman" w:hAnsi="Times New Roman" w:cs="Times New Roman"/>
                <w:lang w:eastAsia="ru-RU"/>
              </w:rPr>
              <w:t>Развлечение «Праздник улыбки и смеха»</w:t>
            </w:r>
          </w:p>
          <w:p w:rsidR="00514FD6" w:rsidRPr="00D742C7" w:rsidRDefault="00970425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="00514FD6" w:rsidRPr="00D742C7">
              <w:rPr>
                <w:rFonts w:ascii="Times New Roman" w:hAnsi="Times New Roman" w:cs="Times New Roman"/>
                <w:lang w:eastAsia="ru-RU"/>
              </w:rPr>
              <w:t>Конкурс чтецов «</w:t>
            </w:r>
            <w:r w:rsidR="003F0514" w:rsidRPr="00D742C7">
              <w:rPr>
                <w:rFonts w:ascii="Times New Roman" w:hAnsi="Times New Roman" w:cs="Times New Roman"/>
                <w:lang w:eastAsia="ru-RU"/>
              </w:rPr>
              <w:t>Звенит веселая капель</w:t>
            </w:r>
            <w:r w:rsidR="00514FD6" w:rsidRPr="00D742C7">
              <w:rPr>
                <w:rFonts w:ascii="Times New Roman" w:hAnsi="Times New Roman" w:cs="Times New Roman"/>
                <w:lang w:eastAsia="ru-RU"/>
              </w:rPr>
              <w:t>!»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-Физкультурный</w:t>
            </w:r>
            <w:r w:rsidR="003F0514" w:rsidRPr="00D742C7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D742C7">
              <w:rPr>
                <w:rFonts w:ascii="Times New Roman" w:hAnsi="Times New Roman" w:cs="Times New Roman"/>
                <w:lang w:eastAsia="ru-RU"/>
              </w:rPr>
              <w:t>досуг «День здоровья»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</w:t>
            </w:r>
            <w:r w:rsidR="00530C9C" w:rsidRPr="00D742C7">
              <w:rPr>
                <w:rFonts w:ascii="Times New Roman" w:hAnsi="Times New Roman" w:cs="Times New Roman"/>
                <w:lang w:eastAsia="ru-RU"/>
              </w:rPr>
              <w:t>К</w:t>
            </w:r>
            <w:r w:rsidR="003F0514" w:rsidRPr="00D742C7">
              <w:rPr>
                <w:rFonts w:ascii="Times New Roman" w:hAnsi="Times New Roman" w:cs="Times New Roman"/>
                <w:lang w:eastAsia="ru-RU"/>
              </w:rPr>
              <w:t>онкурс рисунков «</w:t>
            </w:r>
            <w:r w:rsidR="007C3B18" w:rsidRPr="00D742C7">
              <w:rPr>
                <w:rFonts w:ascii="Times New Roman" w:hAnsi="Times New Roman" w:cs="Times New Roman"/>
                <w:lang w:eastAsia="ru-RU"/>
              </w:rPr>
              <w:t>Космические просторы</w:t>
            </w:r>
            <w:r w:rsidR="003F0514" w:rsidRPr="00D742C7">
              <w:rPr>
                <w:rFonts w:ascii="Times New Roman" w:hAnsi="Times New Roman" w:cs="Times New Roman"/>
                <w:lang w:eastAsia="ru-RU"/>
              </w:rPr>
              <w:t>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-Экскурсия в Пожарную часть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Апрель</w:t>
            </w:r>
          </w:p>
        </w:tc>
      </w:tr>
      <w:tr w:rsidR="00D742C7" w:rsidRPr="00D742C7" w:rsidTr="007736B1">
        <w:trPr>
          <w:trHeight w:val="416"/>
        </w:trPr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-Выставка совместных творческих работ «</w:t>
            </w:r>
            <w:r w:rsidR="00530C9C" w:rsidRPr="00D742C7">
              <w:rPr>
                <w:rFonts w:ascii="Times New Roman" w:hAnsi="Times New Roman" w:cs="Times New Roman"/>
                <w:lang w:eastAsia="ru-RU"/>
              </w:rPr>
              <w:t>Поклонимся героям Победы!»</w:t>
            </w:r>
          </w:p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 xml:space="preserve">-Музыкально-спортивный праздник </w:t>
            </w:r>
            <w:r w:rsidR="00530C9C" w:rsidRPr="00D742C7">
              <w:rPr>
                <w:rFonts w:ascii="Times New Roman" w:hAnsi="Times New Roman" w:cs="Times New Roman"/>
                <w:lang w:eastAsia="ru-RU"/>
              </w:rPr>
              <w:t>«Этот день мы приближали, как могли!»</w:t>
            </w:r>
          </w:p>
          <w:p w:rsidR="00530C9C" w:rsidRPr="00D742C7" w:rsidRDefault="00530C9C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 xml:space="preserve">-Выпускные утренники в подготовительных и </w:t>
            </w:r>
            <w:proofErr w:type="gramStart"/>
            <w:r w:rsidRPr="00D742C7">
              <w:rPr>
                <w:rFonts w:ascii="Times New Roman" w:hAnsi="Times New Roman" w:cs="Times New Roman"/>
                <w:lang w:eastAsia="ru-RU"/>
              </w:rPr>
              <w:t>старшей</w:t>
            </w:r>
            <w:proofErr w:type="gramEnd"/>
            <w:r w:rsidRPr="00D742C7">
              <w:rPr>
                <w:rFonts w:ascii="Times New Roman" w:hAnsi="Times New Roman" w:cs="Times New Roman"/>
                <w:lang w:eastAsia="ru-RU"/>
              </w:rPr>
              <w:t xml:space="preserve"> группах</w:t>
            </w:r>
          </w:p>
        </w:tc>
        <w:tc>
          <w:tcPr>
            <w:tcW w:w="1559" w:type="dxa"/>
            <w:vAlign w:val="center"/>
          </w:tcPr>
          <w:p w:rsidR="00514FD6" w:rsidRPr="00D742C7" w:rsidRDefault="00FC09C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 xml:space="preserve">        </w:t>
            </w:r>
            <w:r w:rsidR="00514FD6" w:rsidRPr="00D742C7">
              <w:rPr>
                <w:rFonts w:ascii="Times New Roman" w:hAnsi="Times New Roman" w:cs="Times New Roman"/>
                <w:b/>
                <w:lang w:eastAsia="ru-RU"/>
              </w:rPr>
              <w:t>Май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 xml:space="preserve">                                        Спортивные мероприятия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Флешмоб «День знаний»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Сентябрь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«</w:t>
            </w:r>
            <w:r w:rsidR="00A35B94" w:rsidRPr="00D742C7">
              <w:rPr>
                <w:rFonts w:ascii="Times New Roman" w:hAnsi="Times New Roman" w:cs="Times New Roman"/>
                <w:lang w:eastAsia="ru-RU"/>
              </w:rPr>
              <w:t>На лесной полянке</w:t>
            </w:r>
            <w:r w:rsidRPr="00D742C7">
              <w:rPr>
                <w:rFonts w:ascii="Times New Roman" w:hAnsi="Times New Roman" w:cs="Times New Roman"/>
                <w:lang w:eastAsia="ru-RU"/>
              </w:rPr>
              <w:t>», Младшие группы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Октябрь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«М</w:t>
            </w:r>
            <w:r w:rsidR="00A35B94" w:rsidRPr="00D742C7">
              <w:rPr>
                <w:rFonts w:ascii="Times New Roman" w:hAnsi="Times New Roman" w:cs="Times New Roman"/>
                <w:lang w:eastAsia="ru-RU"/>
              </w:rPr>
              <w:t xml:space="preserve">ы с мамочкой </w:t>
            </w:r>
            <w:proofErr w:type="gramStart"/>
            <w:r w:rsidR="00A35B94" w:rsidRPr="00D742C7">
              <w:rPr>
                <w:rFonts w:ascii="Times New Roman" w:hAnsi="Times New Roman" w:cs="Times New Roman"/>
                <w:lang w:eastAsia="ru-RU"/>
              </w:rPr>
              <w:t>стараемся-спортом</w:t>
            </w:r>
            <w:proofErr w:type="gramEnd"/>
            <w:r w:rsidR="00A35B94" w:rsidRPr="00D742C7">
              <w:rPr>
                <w:rFonts w:ascii="Times New Roman" w:hAnsi="Times New Roman" w:cs="Times New Roman"/>
                <w:lang w:eastAsia="ru-RU"/>
              </w:rPr>
              <w:t xml:space="preserve"> занимаемся!</w:t>
            </w:r>
            <w:r w:rsidRPr="00D742C7">
              <w:rPr>
                <w:rFonts w:ascii="Times New Roman" w:hAnsi="Times New Roman" w:cs="Times New Roman"/>
                <w:lang w:eastAsia="ru-RU"/>
              </w:rPr>
              <w:t>» старшая группа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 xml:space="preserve">Ноябрь 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A35B94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Физкультурный досуг «Зимушка, Зима»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Декабрь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A35B94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Неделя подвижных игр «Веселые каникулы»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Январь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День защитника Отечества</w:t>
            </w:r>
            <w:r w:rsidR="00970425" w:rsidRPr="00D742C7">
              <w:rPr>
                <w:rFonts w:ascii="Times New Roman" w:hAnsi="Times New Roman" w:cs="Times New Roman"/>
                <w:lang w:eastAsia="ru-RU"/>
              </w:rPr>
              <w:t xml:space="preserve"> «</w:t>
            </w:r>
            <w:proofErr w:type="gramStart"/>
            <w:r w:rsidR="00970425" w:rsidRPr="00D742C7">
              <w:rPr>
                <w:rFonts w:ascii="Times New Roman" w:hAnsi="Times New Roman" w:cs="Times New Roman"/>
                <w:lang w:eastAsia="ru-RU"/>
              </w:rPr>
              <w:t>У</w:t>
            </w:r>
            <w:proofErr w:type="gramEnd"/>
            <w:r w:rsidR="00970425" w:rsidRPr="00D742C7">
              <w:rPr>
                <w:rFonts w:ascii="Times New Roman" w:hAnsi="Times New Roman" w:cs="Times New Roman"/>
                <w:lang w:eastAsia="ru-RU"/>
              </w:rPr>
              <w:t xml:space="preserve"> солдата-выходной!»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 xml:space="preserve">Февраль 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970425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Физкультурный досуг  «Веселые старты»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>Март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Спортивное развлечение  День Здоровья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 xml:space="preserve">Апрель </w:t>
            </w:r>
          </w:p>
        </w:tc>
      </w:tr>
      <w:tr w:rsidR="00D742C7" w:rsidRPr="00D742C7" w:rsidTr="007736B1">
        <w:tc>
          <w:tcPr>
            <w:tcW w:w="9811" w:type="dxa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rPr>
                <w:rFonts w:ascii="Times New Roman" w:hAnsi="Times New Roman" w:cs="Times New Roman"/>
                <w:lang w:eastAsia="ru-RU"/>
              </w:rPr>
            </w:pPr>
            <w:r w:rsidRPr="00D742C7">
              <w:rPr>
                <w:rFonts w:ascii="Times New Roman" w:hAnsi="Times New Roman" w:cs="Times New Roman"/>
                <w:lang w:eastAsia="ru-RU"/>
              </w:rPr>
              <w:t>Спортивный праздник, посвященный ВОВ</w:t>
            </w:r>
            <w:r w:rsidR="00970425" w:rsidRPr="00D742C7">
              <w:rPr>
                <w:rFonts w:ascii="Times New Roman" w:hAnsi="Times New Roman" w:cs="Times New Roman"/>
                <w:lang w:eastAsia="ru-RU"/>
              </w:rPr>
              <w:t xml:space="preserve">     «Этот день мы приближали, как могли»!</w:t>
            </w:r>
          </w:p>
        </w:tc>
        <w:tc>
          <w:tcPr>
            <w:tcW w:w="1559" w:type="dxa"/>
            <w:vAlign w:val="center"/>
          </w:tcPr>
          <w:p w:rsidR="00514FD6" w:rsidRPr="00D742C7" w:rsidRDefault="00514FD6" w:rsidP="007736B1">
            <w:pPr>
              <w:widowControl/>
              <w:suppressAutoHyphens w:val="0"/>
              <w:autoSpaceDE/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lang w:eastAsia="ru-RU"/>
              </w:rPr>
              <w:t xml:space="preserve">Май </w:t>
            </w:r>
          </w:p>
        </w:tc>
      </w:tr>
    </w:tbl>
    <w:p w:rsidR="00514FD6" w:rsidRPr="00D742C7" w:rsidRDefault="00514FD6" w:rsidP="00FF60DB">
      <w:pPr>
        <w:widowControl/>
        <w:suppressAutoHyphens w:val="0"/>
        <w:autoSpaceDE/>
        <w:rPr>
          <w:rFonts w:ascii="Times New Roman" w:eastAsia="Calibri" w:hAnsi="Times New Roman" w:cs="Times New Roman"/>
          <w:b/>
          <w:lang w:eastAsia="en-US"/>
        </w:rPr>
      </w:pPr>
      <w:r w:rsidRPr="00D742C7">
        <w:rPr>
          <w:rFonts w:ascii="Times New Roman" w:eastAsia="Calibri" w:hAnsi="Times New Roman" w:cs="Times New Roman"/>
          <w:b/>
          <w:lang w:eastAsia="en-US"/>
        </w:rPr>
        <w:t xml:space="preserve">                </w:t>
      </w:r>
    </w:p>
    <w:tbl>
      <w:tblPr>
        <w:tblStyle w:val="4"/>
        <w:tblW w:w="11286" w:type="dxa"/>
        <w:tblInd w:w="-885" w:type="dxa"/>
        <w:tblLayout w:type="fixed"/>
        <w:tblLook w:val="04A0"/>
      </w:tblPr>
      <w:tblGrid>
        <w:gridCol w:w="567"/>
        <w:gridCol w:w="5813"/>
        <w:gridCol w:w="1843"/>
        <w:gridCol w:w="3063"/>
      </w:tblGrid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Мероприятия 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Время проведения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Ответственные 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День Знаний,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единства народов Дагестана;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дошкольного работника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ук-ль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, инструктор по ФВ, педагоги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пожилого человека;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Отца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Неделя психологии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Осенние праздничные утренники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ук-ль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, </w:t>
            </w:r>
          </w:p>
          <w:p w:rsidR="00514FD6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П</w:t>
            </w:r>
            <w:r w:rsidR="00514FD6"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едагоги</w:t>
            </w:r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Педагог-психолог</w:t>
            </w:r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., педагоги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народного единства, День матери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 w:eastAsia="ru-RU"/>
              </w:rPr>
              <w:t>ПД</w:t>
            </w: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О, </w:t>
            </w: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 w:eastAsia="ru-RU"/>
              </w:rPr>
              <w:t xml:space="preserve">   </w:t>
            </w: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 w:eastAsia="ru-RU"/>
              </w:rPr>
              <w:t>педагоги</w:t>
            </w:r>
            <w:proofErr w:type="spellEnd"/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Новогодние  праздничные утренники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Декабрь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ук-ли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, педагоги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Мероприятия по ОБЖ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Педагоги 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защитника Отечества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Масленица-раскрасавица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 с весною пришла!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Февраль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Физ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.и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нструктор</w:t>
            </w:r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., педагоги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Мамин день 8 марта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Март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ук-ли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, педагоги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813" w:type="dxa"/>
          </w:tcPr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смеха</w:t>
            </w:r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lastRenderedPageBreak/>
              <w:t>День Космонавтики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здоровья</w:t>
            </w:r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Навруз Байрам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Апрель </w:t>
            </w:r>
          </w:p>
        </w:tc>
        <w:tc>
          <w:tcPr>
            <w:tcW w:w="3063" w:type="dxa"/>
          </w:tcPr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ук-ль</w:t>
            </w:r>
            <w:proofErr w:type="spellEnd"/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lastRenderedPageBreak/>
              <w:t xml:space="preserve">Воспитатели 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Физ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.и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нструктор</w:t>
            </w:r>
          </w:p>
          <w:p w:rsidR="007C3B18" w:rsidRPr="00D742C7" w:rsidRDefault="007C3B18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., педагоги</w:t>
            </w:r>
          </w:p>
        </w:tc>
      </w:tr>
      <w:tr w:rsidR="00D742C7" w:rsidRPr="00D742C7" w:rsidTr="00C670DD"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День Победы</w:t>
            </w:r>
          </w:p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Выпускные праздники для дошкольников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 xml:space="preserve">Май 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Муз</w:t>
            </w:r>
            <w:proofErr w:type="gramStart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.р</w:t>
            </w:r>
            <w:proofErr w:type="gram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ук-ли</w:t>
            </w:r>
            <w:proofErr w:type="spellEnd"/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, педагоги</w:t>
            </w:r>
          </w:p>
        </w:tc>
      </w:tr>
      <w:tr w:rsidR="00D742C7" w:rsidRPr="00D742C7" w:rsidTr="00C670DD">
        <w:trPr>
          <w:trHeight w:val="827"/>
        </w:trPr>
        <w:tc>
          <w:tcPr>
            <w:tcW w:w="567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81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Скоро лето!</w:t>
            </w:r>
          </w:p>
        </w:tc>
        <w:tc>
          <w:tcPr>
            <w:tcW w:w="184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Июнь-август</w:t>
            </w:r>
          </w:p>
        </w:tc>
        <w:tc>
          <w:tcPr>
            <w:tcW w:w="3063" w:type="dxa"/>
          </w:tcPr>
          <w:p w:rsidR="00514FD6" w:rsidRPr="00D742C7" w:rsidRDefault="00514FD6" w:rsidP="00FF60DB">
            <w:pPr>
              <w:widowControl/>
              <w:suppressAutoHyphens w:val="0"/>
              <w:autoSpaceDE/>
              <w:spacing w:after="200" w:line="276" w:lineRule="auto"/>
              <w:contextualSpacing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  <w:r w:rsidRPr="00D742C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  <w:t>Воспитатели</w:t>
            </w:r>
          </w:p>
        </w:tc>
      </w:tr>
    </w:tbl>
    <w:p w:rsidR="00514FD6" w:rsidRPr="00D742C7" w:rsidRDefault="00514FD6" w:rsidP="00FF60DB">
      <w:pPr>
        <w:widowControl/>
        <w:suppressAutoHyphens w:val="0"/>
        <w:autoSpaceDE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FF60DB">
      <w:pPr>
        <w:widowControl/>
        <w:suppressAutoHyphens w:val="0"/>
        <w:autoSpaceDE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514FD6" w:rsidRPr="00D742C7" w:rsidRDefault="00514FD6" w:rsidP="00514FD6">
      <w:pPr>
        <w:widowControl/>
        <w:suppressAutoHyphens w:val="0"/>
        <w:autoSpaceDE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102C93" w:rsidRPr="00FF60DB" w:rsidRDefault="00102C93" w:rsidP="00102C93">
      <w:pPr>
        <w:tabs>
          <w:tab w:val="left" w:pos="3345"/>
        </w:tabs>
        <w:rPr>
          <w:rFonts w:ascii="Times New Roman" w:hAnsi="Times New Roman" w:cs="Times New Roman"/>
          <w:sz w:val="2"/>
          <w:szCs w:val="2"/>
          <w:lang w:eastAsia="en-US"/>
        </w:rPr>
        <w:sectPr w:rsidR="00102C93" w:rsidRPr="00FF60DB" w:rsidSect="003E7D08">
          <w:type w:val="continuous"/>
          <w:pgSz w:w="11910" w:h="16840"/>
          <w:pgMar w:top="1120" w:right="570" w:bottom="1321" w:left="1160" w:header="0" w:footer="423" w:gutter="0"/>
          <w:pgBorders w:display="firstPage" w:offsetFrom="page">
            <w:top w:val="triple" w:sz="4" w:space="24" w:color="auto"/>
            <w:left w:val="triple" w:sz="4" w:space="24" w:color="auto"/>
            <w:bottom w:val="triple" w:sz="4" w:space="24" w:color="auto"/>
            <w:right w:val="triple" w:sz="4" w:space="24" w:color="auto"/>
          </w:pgBorders>
          <w:cols w:space="720"/>
        </w:sectPr>
      </w:pPr>
      <w:r w:rsidRPr="00D742C7">
        <w:rPr>
          <w:rFonts w:ascii="Times New Roman" w:hAnsi="Times New Roman" w:cs="Times New Roman"/>
          <w:sz w:val="2"/>
          <w:szCs w:val="2"/>
          <w:lang w:eastAsia="en-US"/>
        </w:rPr>
        <w:t xml:space="preserve"> </w:t>
      </w:r>
    </w:p>
    <w:p w:rsidR="00102C93" w:rsidRPr="00102C93" w:rsidRDefault="00102C93" w:rsidP="00102C93">
      <w:pPr>
        <w:widowControl/>
        <w:suppressAutoHyphens w:val="0"/>
        <w:autoSpaceDE/>
        <w:spacing w:after="160" w:line="259" w:lineRule="auto"/>
        <w:jc w:val="center"/>
        <w:rPr>
          <w:rFonts w:ascii="Times New Roman" w:eastAsia="Calibri" w:hAnsi="Times New Roman" w:cs="Times New Roman"/>
          <w:b/>
          <w:sz w:val="36"/>
          <w:szCs w:val="36"/>
          <w:u w:val="single"/>
          <w:lang w:eastAsia="en-US"/>
        </w:rPr>
      </w:pPr>
      <w:r w:rsidRPr="00102C93">
        <w:rPr>
          <w:rFonts w:ascii="Times New Roman" w:eastAsia="Calibri" w:hAnsi="Times New Roman" w:cs="Times New Roman"/>
          <w:b/>
          <w:sz w:val="36"/>
          <w:szCs w:val="36"/>
          <w:u w:val="single"/>
          <w:lang w:val="en-US" w:eastAsia="en-US"/>
        </w:rPr>
        <w:lastRenderedPageBreak/>
        <w:t>IV</w:t>
      </w:r>
      <w:r w:rsidRPr="00102C93">
        <w:rPr>
          <w:rFonts w:ascii="Times New Roman" w:eastAsia="Calibri" w:hAnsi="Times New Roman" w:cs="Times New Roman"/>
          <w:b/>
          <w:sz w:val="36"/>
          <w:szCs w:val="36"/>
          <w:u w:val="single"/>
          <w:lang w:eastAsia="en-US"/>
        </w:rPr>
        <w:t xml:space="preserve"> РАЗДЕЛ</w:t>
      </w:r>
    </w:p>
    <w:p w:rsidR="00102C93" w:rsidRPr="00102C93" w:rsidRDefault="00102C93" w:rsidP="00102C93">
      <w:pPr>
        <w:widowControl/>
        <w:suppressAutoHyphens w:val="0"/>
        <w:autoSpaceDE/>
        <w:spacing w:after="160" w:line="259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  <w:r w:rsidRPr="00102C93">
        <w:rPr>
          <w:rFonts w:ascii="Times New Roman" w:eastAsia="Calibri" w:hAnsi="Times New Roman" w:cs="Times New Roman"/>
          <w:b/>
          <w:sz w:val="36"/>
          <w:szCs w:val="36"/>
          <w:lang w:eastAsia="en-US"/>
        </w:rPr>
        <w:t>Система внутреннего мониторинга.</w:t>
      </w:r>
    </w:p>
    <w:p w:rsidR="00102C93" w:rsidRPr="00102C93" w:rsidRDefault="00102C93" w:rsidP="00102C93">
      <w:pPr>
        <w:widowControl/>
        <w:suppressAutoHyphens w:val="0"/>
        <w:autoSpaceDE/>
        <w:spacing w:after="200" w:line="276" w:lineRule="auto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  <w:r w:rsidRPr="00102C9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    4.1 </w:t>
      </w:r>
      <w:r w:rsidRPr="00102C93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План – график проверки документации воспитателей и специалистов</w:t>
      </w:r>
    </w:p>
    <w:tbl>
      <w:tblPr>
        <w:tblW w:w="10935" w:type="dxa"/>
        <w:tblInd w:w="-1144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32"/>
        <w:gridCol w:w="2342"/>
        <w:gridCol w:w="2761"/>
      </w:tblGrid>
      <w:tr w:rsidR="00102C93" w:rsidRPr="00102C93" w:rsidTr="00FF60DB">
        <w:trPr>
          <w:trHeight w:val="331"/>
        </w:trPr>
        <w:tc>
          <w:tcPr>
            <w:tcW w:w="583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Вопросы, подлежащие</w:t>
            </w:r>
          </w:p>
        </w:tc>
        <w:tc>
          <w:tcPr>
            <w:tcW w:w="234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6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76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102C93" w:rsidRPr="00102C93" w:rsidTr="00FF60DB">
        <w:trPr>
          <w:trHeight w:val="323"/>
        </w:trPr>
        <w:tc>
          <w:tcPr>
            <w:tcW w:w="58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контролю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2C93" w:rsidRPr="00102C93" w:rsidTr="00FF60DB">
        <w:trPr>
          <w:trHeight w:val="305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5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Рабочие программы,</w:t>
            </w:r>
            <w:r w:rsidR="003A7EB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перспективные планы и ИОМ воспитателей и специалистов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5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3A7EB9">
            <w:pPr>
              <w:widowControl/>
              <w:suppressAutoHyphens w:val="0"/>
              <w:autoSpaceDE/>
              <w:spacing w:line="305" w:lineRule="exac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Заведующий,</w:t>
            </w:r>
          </w:p>
        </w:tc>
      </w:tr>
      <w:tr w:rsidR="00102C93" w:rsidRPr="00102C93" w:rsidTr="00FF60DB">
        <w:trPr>
          <w:trHeight w:val="322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3A7EB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3A7EB9" w:rsidP="003A7EB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FF60DB">
        <w:trPr>
          <w:trHeight w:val="322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3A7EB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3A7EB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2C93" w:rsidRPr="00102C93" w:rsidTr="003A7EB9">
        <w:trPr>
          <w:trHeight w:val="88"/>
        </w:trPr>
        <w:tc>
          <w:tcPr>
            <w:tcW w:w="58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3A7EB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2C93" w:rsidRPr="00102C93" w:rsidTr="00FF60DB">
        <w:trPr>
          <w:trHeight w:val="308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Календарное планирование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раз в неделю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506ED2" w:rsidP="00102C93">
            <w:pPr>
              <w:widowControl/>
              <w:suppressAutoHyphens w:val="0"/>
              <w:autoSpaceDE/>
              <w:spacing w:line="308" w:lineRule="exact"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FF60DB">
        <w:trPr>
          <w:trHeight w:val="322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воспитательно –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506ED2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2C93" w:rsidRPr="00102C93" w:rsidTr="00FF60DB">
        <w:trPr>
          <w:trHeight w:val="322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образовательной работы </w:t>
            </w:r>
            <w:proofErr w:type="gramStart"/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2C93" w:rsidRPr="00102C93" w:rsidTr="00FF60DB">
        <w:trPr>
          <w:trHeight w:val="326"/>
        </w:trPr>
        <w:tc>
          <w:tcPr>
            <w:tcW w:w="58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детьми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2C93" w:rsidRPr="00102C93" w:rsidTr="00FF60DB">
        <w:trPr>
          <w:trHeight w:val="309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9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Протоколы </w:t>
            </w:r>
            <w:proofErr w:type="gramStart"/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родительских</w:t>
            </w:r>
            <w:proofErr w:type="gramEnd"/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9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Декабрь, май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506ED2" w:rsidP="00102C93">
            <w:pPr>
              <w:widowControl/>
              <w:suppressAutoHyphens w:val="0"/>
              <w:autoSpaceDE/>
              <w:spacing w:line="309" w:lineRule="exact"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FF60DB">
        <w:trPr>
          <w:trHeight w:val="325"/>
        </w:trPr>
        <w:tc>
          <w:tcPr>
            <w:tcW w:w="58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собраний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506ED2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2C93" w:rsidRPr="00102C93" w:rsidTr="00FF60DB">
        <w:trPr>
          <w:trHeight w:val="308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Организационно –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Октябрь, декабрь,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Заведующий</w:t>
            </w:r>
          </w:p>
        </w:tc>
      </w:tr>
      <w:tr w:rsidR="00102C93" w:rsidRPr="00102C93" w:rsidTr="00FF60DB">
        <w:trPr>
          <w:trHeight w:val="322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методическая документация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февраль, апрель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2C93" w:rsidRPr="00102C93" w:rsidTr="00FF60DB">
        <w:trPr>
          <w:trHeight w:val="328"/>
        </w:trPr>
        <w:tc>
          <w:tcPr>
            <w:tcW w:w="58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FF60DB" w:rsidP="00FF60DB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Заместителя 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ВМР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02C93" w:rsidRPr="00102C93" w:rsidTr="00FF60DB">
        <w:trPr>
          <w:trHeight w:val="308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Организационно –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line="308" w:lineRule="exact"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Октябрь, декабрь,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506ED2" w:rsidP="00102C93">
            <w:pPr>
              <w:widowControl/>
              <w:suppressAutoHyphens w:val="0"/>
              <w:autoSpaceDE/>
              <w:spacing w:line="308" w:lineRule="exact"/>
              <w:ind w:left="8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FF60DB">
        <w:trPr>
          <w:trHeight w:val="322"/>
        </w:trPr>
        <w:tc>
          <w:tcPr>
            <w:tcW w:w="5832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методическая документация</w:t>
            </w:r>
          </w:p>
        </w:tc>
        <w:tc>
          <w:tcPr>
            <w:tcW w:w="2342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ind w:left="10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февраль, апрель</w:t>
            </w:r>
          </w:p>
        </w:tc>
        <w:tc>
          <w:tcPr>
            <w:tcW w:w="2761" w:type="dxa"/>
            <w:tcBorders>
              <w:right w:val="single" w:sz="8" w:space="0" w:color="auto"/>
            </w:tcBorders>
            <w:vAlign w:val="bottom"/>
          </w:tcPr>
          <w:p w:rsidR="00102C93" w:rsidRPr="00102C93" w:rsidRDefault="00102C93" w:rsidP="00506ED2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2C93" w:rsidRPr="00102C93" w:rsidTr="00FF60DB">
        <w:trPr>
          <w:trHeight w:val="325"/>
        </w:trPr>
        <w:tc>
          <w:tcPr>
            <w:tcW w:w="58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506ED2" w:rsidP="00102C93">
            <w:pPr>
              <w:widowControl/>
              <w:suppressAutoHyphens w:val="0"/>
              <w:autoSpaceDE/>
              <w:ind w:left="12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специалистов</w:t>
            </w:r>
          </w:p>
        </w:tc>
        <w:tc>
          <w:tcPr>
            <w:tcW w:w="234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2C93" w:rsidRPr="00102C93" w:rsidRDefault="00102C93" w:rsidP="00102C93">
            <w:pPr>
              <w:widowControl/>
              <w:suppressAutoHyphens w:val="0"/>
              <w:autoSpaceDE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102C93" w:rsidRPr="00102C93" w:rsidRDefault="00102C93" w:rsidP="00102C93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en-US"/>
        </w:rPr>
      </w:pPr>
    </w:p>
    <w:p w:rsidR="00102C93" w:rsidRPr="00102C93" w:rsidRDefault="00102C93" w:rsidP="00102C93">
      <w:pPr>
        <w:spacing w:line="267" w:lineRule="auto"/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</w:pPr>
      <w:r w:rsidRPr="00102C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4.2 </w:t>
      </w:r>
      <w:r w:rsidRPr="00102C93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Система </w:t>
      </w:r>
      <w:proofErr w:type="gramStart"/>
      <w:r w:rsidRPr="00102C93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контроля за</w:t>
      </w:r>
      <w:proofErr w:type="gramEnd"/>
      <w:r w:rsidRPr="00102C93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 xml:space="preserve"> образовательной деятельностью в ДОУ</w:t>
      </w:r>
    </w:p>
    <w:p w:rsidR="00102C93" w:rsidRPr="00102C93" w:rsidRDefault="00102C93" w:rsidP="00102C93">
      <w:pPr>
        <w:spacing w:line="267" w:lineRule="auto"/>
        <w:jc w:val="center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 w:rsidRPr="00102C93">
        <w:rPr>
          <w:rFonts w:ascii="Times New Roman" w:hAnsi="Times New Roman" w:cs="Times New Roman"/>
          <w:bCs/>
          <w:sz w:val="28"/>
          <w:szCs w:val="28"/>
          <w:u w:val="single"/>
          <w:lang w:eastAsia="ru-RU"/>
        </w:rPr>
        <w:t>и реализацией годового плана</w:t>
      </w:r>
    </w:p>
    <w:p w:rsidR="00102C93" w:rsidRPr="00102C93" w:rsidRDefault="00102C93" w:rsidP="00102C93">
      <w:pPr>
        <w:tabs>
          <w:tab w:val="left" w:pos="4474"/>
        </w:tabs>
        <w:suppressAutoHyphens w:val="0"/>
        <w:autoSpaceDN w:val="0"/>
        <w:spacing w:before="90"/>
        <w:rPr>
          <w:rFonts w:ascii="Times New Roman" w:hAnsi="Times New Roman" w:cs="Times New Roman"/>
          <w:b/>
          <w:sz w:val="28"/>
          <w:szCs w:val="28"/>
        </w:rPr>
      </w:pPr>
      <w:r w:rsidRPr="00102C93">
        <w:rPr>
          <w:rFonts w:ascii="Times New Roman" w:hAnsi="Times New Roman" w:cs="Times New Roman"/>
          <w:b/>
          <w:sz w:val="28"/>
          <w:szCs w:val="28"/>
        </w:rPr>
        <w:t>Оперативный</w:t>
      </w:r>
      <w:r w:rsidRPr="00102C93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102C93">
        <w:rPr>
          <w:rFonts w:ascii="Times New Roman" w:hAnsi="Times New Roman" w:cs="Times New Roman"/>
          <w:b/>
          <w:sz w:val="28"/>
          <w:szCs w:val="28"/>
        </w:rPr>
        <w:t>контроль</w:t>
      </w:r>
    </w:p>
    <w:tbl>
      <w:tblPr>
        <w:tblW w:w="5844" w:type="pct"/>
        <w:tblInd w:w="-1142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7"/>
        <w:gridCol w:w="2218"/>
        <w:gridCol w:w="2453"/>
        <w:gridCol w:w="2741"/>
      </w:tblGrid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Объект контроля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и методы контроля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Адаптация воспитанников в детском саду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A407C5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Санитарное состояние помещений группы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 по АХЧ, </w:t>
            </w:r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ав.по ВМР, </w:t>
            </w:r>
            <w:proofErr w:type="spellStart"/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мед.работник</w:t>
            </w:r>
            <w:proofErr w:type="spellEnd"/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Соблюдение требований к прогулке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A407C5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Планирование воспитательно-</w:t>
            </w: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образовательной работы с детьми с учетом ФОП </w:t>
            </w:r>
            <w:proofErr w:type="gramStart"/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Анализ документации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A407C5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Состояние документации педагогов, воспитателей групп.</w:t>
            </w:r>
          </w:p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родительских собраний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документации, наблюдение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Октябрь, февраль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A407C5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Соблюдение режима дня воспитанников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 документации, посещение групп, наблюдение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 w:rsidR="00A40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  <w:r w:rsidR="00A407C5"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предметно-развивающей среды (уголки экологии и экспериментирования)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Посещение групп, наблюдение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A407C5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  <w:tr w:rsidR="00102C93" w:rsidRPr="00102C93" w:rsidTr="00A407C5">
        <w:tc>
          <w:tcPr>
            <w:tcW w:w="363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оздоровительных мероприятий в режиме дня</w:t>
            </w:r>
          </w:p>
        </w:tc>
        <w:tc>
          <w:tcPr>
            <w:tcW w:w="217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Наблюдение, анализ документации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C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Июнь—август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A407C5" w:rsidP="00102C93">
            <w:pPr>
              <w:tabs>
                <w:tab w:val="left" w:pos="1752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</w:p>
        </w:tc>
      </w:tr>
    </w:tbl>
    <w:p w:rsidR="00102C93" w:rsidRPr="00102C93" w:rsidRDefault="00102C93" w:rsidP="00102C93">
      <w:pPr>
        <w:tabs>
          <w:tab w:val="left" w:pos="1752"/>
        </w:tabs>
        <w:rPr>
          <w:rFonts w:ascii="Times New Roman" w:hAnsi="Times New Roman" w:cs="Times New Roman"/>
          <w:sz w:val="22"/>
          <w:szCs w:val="22"/>
          <w:lang w:eastAsia="ru-RU"/>
        </w:rPr>
      </w:pPr>
    </w:p>
    <w:p w:rsidR="00102C93" w:rsidRPr="00102C93" w:rsidRDefault="00102C93" w:rsidP="00102C93">
      <w:pPr>
        <w:tabs>
          <w:tab w:val="left" w:pos="1745"/>
        </w:tabs>
        <w:suppressAutoHyphens w:val="0"/>
        <w:autoSpaceDN w:val="0"/>
        <w:spacing w:before="90"/>
        <w:rPr>
          <w:rFonts w:ascii="Times New Roman" w:hAnsi="Times New Roman" w:cs="Times New Roman"/>
          <w:b/>
          <w:sz w:val="28"/>
          <w:szCs w:val="28"/>
        </w:rPr>
      </w:pPr>
      <w:r w:rsidRPr="00102C93">
        <w:rPr>
          <w:rFonts w:ascii="Times New Roman" w:hAnsi="Times New Roman" w:cs="Times New Roman"/>
          <w:b/>
          <w:sz w:val="28"/>
          <w:szCs w:val="28"/>
        </w:rPr>
        <w:t>Фронтальный</w:t>
      </w:r>
      <w:r w:rsidRPr="00102C93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102C93">
        <w:rPr>
          <w:rFonts w:ascii="Times New Roman" w:hAnsi="Times New Roman" w:cs="Times New Roman"/>
          <w:b/>
          <w:sz w:val="28"/>
          <w:szCs w:val="28"/>
        </w:rPr>
        <w:t>контроль</w:t>
      </w:r>
    </w:p>
    <w:tbl>
      <w:tblPr>
        <w:tblW w:w="5843" w:type="pct"/>
        <w:tblInd w:w="-1142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7"/>
        <w:gridCol w:w="2158"/>
        <w:gridCol w:w="2473"/>
        <w:gridCol w:w="2740"/>
      </w:tblGrid>
      <w:tr w:rsidR="00102C93" w:rsidRPr="00102C93" w:rsidTr="00506ED2">
        <w:tc>
          <w:tcPr>
            <w:tcW w:w="36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Объект контроля</w:t>
            </w:r>
          </w:p>
        </w:tc>
        <w:tc>
          <w:tcPr>
            <w:tcW w:w="21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Формы и методы контроля</w:t>
            </w:r>
          </w:p>
        </w:tc>
        <w:tc>
          <w:tcPr>
            <w:tcW w:w="243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Срок</w:t>
            </w:r>
          </w:p>
        </w:tc>
        <w:tc>
          <w:tcPr>
            <w:tcW w:w="26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b/>
                <w:bCs/>
                <w:kern w:val="2"/>
                <w:sz w:val="28"/>
                <w:szCs w:val="28"/>
                <w:lang w:eastAsia="en-US"/>
              </w:rPr>
              <w:t>Ответственные</w:t>
            </w:r>
          </w:p>
        </w:tc>
      </w:tr>
      <w:tr w:rsidR="00102C93" w:rsidRPr="00102C93" w:rsidTr="00506ED2">
        <w:trPr>
          <w:trHeight w:val="1255"/>
        </w:trPr>
        <w:tc>
          <w:tcPr>
            <w:tcW w:w="36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Состояние учебно-материальной базы, финансово-хозяйственная деятельность</w:t>
            </w:r>
          </w:p>
        </w:tc>
        <w:tc>
          <w:tcPr>
            <w:tcW w:w="21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Посещение групп и учебных помещений</w:t>
            </w:r>
          </w:p>
        </w:tc>
        <w:tc>
          <w:tcPr>
            <w:tcW w:w="243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Сентябрь и декабрь, март, июнь и август</w:t>
            </w:r>
          </w:p>
        </w:tc>
        <w:tc>
          <w:tcPr>
            <w:tcW w:w="26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Заведующий, </w:t>
            </w:r>
            <w:r w:rsidR="00506E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 w:rsidR="00506E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 w:rsidR="00506ED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  <w:r w:rsidR="00506ED2"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заместитель по АХЧ</w:t>
            </w:r>
          </w:p>
        </w:tc>
      </w:tr>
      <w:tr w:rsidR="00102C93" w:rsidRPr="00102C93" w:rsidTr="00506ED2">
        <w:tc>
          <w:tcPr>
            <w:tcW w:w="367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Состояние условий для формирования основ патриотического развития дошкольников </w:t>
            </w:r>
          </w:p>
        </w:tc>
        <w:tc>
          <w:tcPr>
            <w:tcW w:w="21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Посещение групп и учебных помещений</w:t>
            </w:r>
          </w:p>
        </w:tc>
        <w:tc>
          <w:tcPr>
            <w:tcW w:w="243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102C93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6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2C93" w:rsidRPr="00102C93" w:rsidRDefault="00506ED2" w:rsidP="00102C93">
            <w:pPr>
              <w:widowControl/>
              <w:suppressAutoHyphens w:val="0"/>
              <w:autoSpaceDE/>
              <w:spacing w:after="160" w:line="259" w:lineRule="auto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ав.по ВМР</w:t>
            </w:r>
            <w:r w:rsidRPr="00102C93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102C93" w:rsidRPr="00102C93" w:rsidRDefault="00491B0B" w:rsidP="00102C93">
      <w:pPr>
        <w:widowControl/>
        <w:suppressAutoHyphens w:val="0"/>
        <w:autoSpaceDE/>
        <w:spacing w:before="6"/>
        <w:rPr>
          <w:rFonts w:ascii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491B0B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pict>
          <v:shape id="Полилиния: фигура 1" o:spid="_x0000_s1026" style="position:absolute;margin-left:85.05pt;margin-top:56.6pt;width:358.55pt;height:1.6pt;z-index:251658240;visibility:visible;mso-position-horizontal-relative:page;mso-position-vertical-relative:page" coordsize="7171,3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" adj="0,,0" path="m428,l12,,,,,12,,32r12,l12,12r416,l428,xm7170,r-12,l5041,r-12,l439,r,12l5029,12r12,l7158,12r12,l7170,xe" fillcolor="#efefef" stroked="f">
            <v:stroke joinstyle="round"/>
            <v:formulas/>
            <v:path arrowok="t" o:connecttype="custom" o:connectlocs="271780,718820;7620,718820;0,718820;0,726440;0,739140;7620,739140;7620,726440;271780,726440;271780,718820;4552950,718820;4545330,718820;3201035,718820;3193415,718820;278765,718820;278765,726440;3193415,726440;3201035,726440;4545330,726440;4552950,726440;4552950,718820" o:connectangles="0,0,0,0,0,0,0,0,0,0,0,0,0,0,0,0,0,0,0,0"/>
            <w10:wrap anchorx="page" anchory="page"/>
          </v:shape>
        </w:pict>
      </w:r>
      <w:r w:rsidR="00102C93" w:rsidRPr="00102C93">
        <w:rPr>
          <w:rFonts w:ascii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</w:t>
      </w:r>
    </w:p>
    <w:sectPr w:rsidR="00102C93" w:rsidRPr="00102C93" w:rsidSect="00491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AF9" w:rsidRDefault="00123AF9" w:rsidP="007208A6">
      <w:r>
        <w:separator/>
      </w:r>
    </w:p>
  </w:endnote>
  <w:endnote w:type="continuationSeparator" w:id="0">
    <w:p w:rsidR="00123AF9" w:rsidRDefault="00123AF9" w:rsidP="007208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AF9" w:rsidRDefault="00123AF9" w:rsidP="007208A6">
      <w:r>
        <w:separator/>
      </w:r>
    </w:p>
  </w:footnote>
  <w:footnote w:type="continuationSeparator" w:id="0">
    <w:p w:rsidR="00123AF9" w:rsidRDefault="00123AF9" w:rsidP="007208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B"/>
    <w:multiLevelType w:val="multi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C"/>
    <w:multiLevelType w:val="multilevel"/>
    <w:tmpl w:val="0000000C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BD524E1"/>
    <w:multiLevelType w:val="multilevel"/>
    <w:tmpl w:val="01928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871FFB"/>
    <w:multiLevelType w:val="hybridMultilevel"/>
    <w:tmpl w:val="2604B5C0"/>
    <w:lvl w:ilvl="0" w:tplc="32B0EA94">
      <w:start w:val="1"/>
      <w:numFmt w:val="decimal"/>
      <w:lvlText w:val="%1."/>
      <w:lvlJc w:val="left"/>
      <w:pPr>
        <w:ind w:left="382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9C09EA6">
      <w:numFmt w:val="bullet"/>
      <w:lvlText w:val="•"/>
      <w:lvlJc w:val="left"/>
      <w:pPr>
        <w:ind w:left="925" w:hanging="220"/>
      </w:pPr>
      <w:rPr>
        <w:rFonts w:hint="default"/>
        <w:lang w:val="ru-RU" w:eastAsia="en-US" w:bidi="ar-SA"/>
      </w:rPr>
    </w:lvl>
    <w:lvl w:ilvl="2" w:tplc="EFF2B688">
      <w:numFmt w:val="bullet"/>
      <w:lvlText w:val="•"/>
      <w:lvlJc w:val="left"/>
      <w:pPr>
        <w:ind w:left="1471" w:hanging="220"/>
      </w:pPr>
      <w:rPr>
        <w:rFonts w:hint="default"/>
        <w:lang w:val="ru-RU" w:eastAsia="en-US" w:bidi="ar-SA"/>
      </w:rPr>
    </w:lvl>
    <w:lvl w:ilvl="3" w:tplc="31BEB7A0">
      <w:numFmt w:val="bullet"/>
      <w:lvlText w:val="•"/>
      <w:lvlJc w:val="left"/>
      <w:pPr>
        <w:ind w:left="2016" w:hanging="220"/>
      </w:pPr>
      <w:rPr>
        <w:rFonts w:hint="default"/>
        <w:lang w:val="ru-RU" w:eastAsia="en-US" w:bidi="ar-SA"/>
      </w:rPr>
    </w:lvl>
    <w:lvl w:ilvl="4" w:tplc="0AE09BCA">
      <w:numFmt w:val="bullet"/>
      <w:lvlText w:val="•"/>
      <w:lvlJc w:val="left"/>
      <w:pPr>
        <w:ind w:left="2562" w:hanging="220"/>
      </w:pPr>
      <w:rPr>
        <w:rFonts w:hint="default"/>
        <w:lang w:val="ru-RU" w:eastAsia="en-US" w:bidi="ar-SA"/>
      </w:rPr>
    </w:lvl>
    <w:lvl w:ilvl="5" w:tplc="FA121B1C">
      <w:numFmt w:val="bullet"/>
      <w:lvlText w:val="•"/>
      <w:lvlJc w:val="left"/>
      <w:pPr>
        <w:ind w:left="3108" w:hanging="220"/>
      </w:pPr>
      <w:rPr>
        <w:rFonts w:hint="default"/>
        <w:lang w:val="ru-RU" w:eastAsia="en-US" w:bidi="ar-SA"/>
      </w:rPr>
    </w:lvl>
    <w:lvl w:ilvl="6" w:tplc="698A4410">
      <w:numFmt w:val="bullet"/>
      <w:lvlText w:val="•"/>
      <w:lvlJc w:val="left"/>
      <w:pPr>
        <w:ind w:left="3653" w:hanging="220"/>
      </w:pPr>
      <w:rPr>
        <w:rFonts w:hint="default"/>
        <w:lang w:val="ru-RU" w:eastAsia="en-US" w:bidi="ar-SA"/>
      </w:rPr>
    </w:lvl>
    <w:lvl w:ilvl="7" w:tplc="AEB2812A">
      <w:numFmt w:val="bullet"/>
      <w:lvlText w:val="•"/>
      <w:lvlJc w:val="left"/>
      <w:pPr>
        <w:ind w:left="4199" w:hanging="220"/>
      </w:pPr>
      <w:rPr>
        <w:rFonts w:hint="default"/>
        <w:lang w:val="ru-RU" w:eastAsia="en-US" w:bidi="ar-SA"/>
      </w:rPr>
    </w:lvl>
    <w:lvl w:ilvl="8" w:tplc="BD6A2B06">
      <w:numFmt w:val="bullet"/>
      <w:lvlText w:val="•"/>
      <w:lvlJc w:val="left"/>
      <w:pPr>
        <w:ind w:left="4744" w:hanging="220"/>
      </w:pPr>
      <w:rPr>
        <w:rFonts w:hint="default"/>
        <w:lang w:val="ru-RU" w:eastAsia="en-US" w:bidi="ar-SA"/>
      </w:rPr>
    </w:lvl>
  </w:abstractNum>
  <w:abstractNum w:abstractNumId="5">
    <w:nsid w:val="0E102828"/>
    <w:multiLevelType w:val="multilevel"/>
    <w:tmpl w:val="86E22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1631A7"/>
    <w:multiLevelType w:val="hybridMultilevel"/>
    <w:tmpl w:val="0EAE7BC6"/>
    <w:lvl w:ilvl="0" w:tplc="D60054CA">
      <w:start w:val="1"/>
      <w:numFmt w:val="decimal"/>
      <w:lvlText w:val="%1."/>
      <w:lvlJc w:val="left"/>
      <w:pPr>
        <w:ind w:left="1396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0"/>
        <w:w w:val="100"/>
        <w:sz w:val="24"/>
        <w:szCs w:val="24"/>
        <w:lang w:val="ru-RU" w:eastAsia="en-US" w:bidi="ar-SA"/>
      </w:rPr>
    </w:lvl>
    <w:lvl w:ilvl="1" w:tplc="4A5E6898">
      <w:numFmt w:val="bullet"/>
      <w:lvlText w:val="•"/>
      <w:lvlJc w:val="left"/>
      <w:pPr>
        <w:ind w:left="2313" w:hanging="356"/>
      </w:pPr>
      <w:rPr>
        <w:rFonts w:hint="default"/>
        <w:lang w:val="ru-RU" w:eastAsia="en-US" w:bidi="ar-SA"/>
      </w:rPr>
    </w:lvl>
    <w:lvl w:ilvl="2" w:tplc="093C8A50">
      <w:numFmt w:val="bullet"/>
      <w:lvlText w:val="•"/>
      <w:lvlJc w:val="left"/>
      <w:pPr>
        <w:ind w:left="3226" w:hanging="356"/>
      </w:pPr>
      <w:rPr>
        <w:rFonts w:hint="default"/>
        <w:lang w:val="ru-RU" w:eastAsia="en-US" w:bidi="ar-SA"/>
      </w:rPr>
    </w:lvl>
    <w:lvl w:ilvl="3" w:tplc="ACE8C4AA">
      <w:numFmt w:val="bullet"/>
      <w:lvlText w:val="•"/>
      <w:lvlJc w:val="left"/>
      <w:pPr>
        <w:ind w:left="4139" w:hanging="356"/>
      </w:pPr>
      <w:rPr>
        <w:rFonts w:hint="default"/>
        <w:lang w:val="ru-RU" w:eastAsia="en-US" w:bidi="ar-SA"/>
      </w:rPr>
    </w:lvl>
    <w:lvl w:ilvl="4" w:tplc="2C9E22DC">
      <w:numFmt w:val="bullet"/>
      <w:lvlText w:val="•"/>
      <w:lvlJc w:val="left"/>
      <w:pPr>
        <w:ind w:left="5052" w:hanging="356"/>
      </w:pPr>
      <w:rPr>
        <w:rFonts w:hint="default"/>
        <w:lang w:val="ru-RU" w:eastAsia="en-US" w:bidi="ar-SA"/>
      </w:rPr>
    </w:lvl>
    <w:lvl w:ilvl="5" w:tplc="A6F23BE6">
      <w:numFmt w:val="bullet"/>
      <w:lvlText w:val="•"/>
      <w:lvlJc w:val="left"/>
      <w:pPr>
        <w:ind w:left="5966" w:hanging="356"/>
      </w:pPr>
      <w:rPr>
        <w:rFonts w:hint="default"/>
        <w:lang w:val="ru-RU" w:eastAsia="en-US" w:bidi="ar-SA"/>
      </w:rPr>
    </w:lvl>
    <w:lvl w:ilvl="6" w:tplc="5776A484">
      <w:numFmt w:val="bullet"/>
      <w:lvlText w:val="•"/>
      <w:lvlJc w:val="left"/>
      <w:pPr>
        <w:ind w:left="6879" w:hanging="356"/>
      </w:pPr>
      <w:rPr>
        <w:rFonts w:hint="default"/>
        <w:lang w:val="ru-RU" w:eastAsia="en-US" w:bidi="ar-SA"/>
      </w:rPr>
    </w:lvl>
    <w:lvl w:ilvl="7" w:tplc="EFF09390">
      <w:numFmt w:val="bullet"/>
      <w:lvlText w:val="•"/>
      <w:lvlJc w:val="left"/>
      <w:pPr>
        <w:ind w:left="7792" w:hanging="356"/>
      </w:pPr>
      <w:rPr>
        <w:rFonts w:hint="default"/>
        <w:lang w:val="ru-RU" w:eastAsia="en-US" w:bidi="ar-SA"/>
      </w:rPr>
    </w:lvl>
    <w:lvl w:ilvl="8" w:tplc="6C08EC76">
      <w:numFmt w:val="bullet"/>
      <w:lvlText w:val="•"/>
      <w:lvlJc w:val="left"/>
      <w:pPr>
        <w:ind w:left="8705" w:hanging="356"/>
      </w:pPr>
      <w:rPr>
        <w:rFonts w:hint="default"/>
        <w:lang w:val="ru-RU" w:eastAsia="en-US" w:bidi="ar-SA"/>
      </w:rPr>
    </w:lvl>
  </w:abstractNum>
  <w:abstractNum w:abstractNumId="7">
    <w:nsid w:val="18540EDB"/>
    <w:multiLevelType w:val="hybridMultilevel"/>
    <w:tmpl w:val="2B62C9F8"/>
    <w:lvl w:ilvl="0" w:tplc="E708B54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D9D8D8E4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3DE02ACE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8DD461EA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C66CCD0A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A1F01AC6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61E05E4C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E656188E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78722D68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8">
    <w:nsid w:val="18F35588"/>
    <w:multiLevelType w:val="hybridMultilevel"/>
    <w:tmpl w:val="EE9C6C50"/>
    <w:lvl w:ilvl="0" w:tplc="BB1A83F8">
      <w:numFmt w:val="bullet"/>
      <w:lvlText w:val="-"/>
      <w:lvlJc w:val="left"/>
      <w:pPr>
        <w:ind w:left="14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53C88E34">
      <w:numFmt w:val="bullet"/>
      <w:lvlText w:val="•"/>
      <w:lvlJc w:val="left"/>
      <w:pPr>
        <w:ind w:left="603" w:hanging="140"/>
      </w:pPr>
      <w:rPr>
        <w:rFonts w:hint="default"/>
        <w:lang w:val="ru-RU" w:eastAsia="en-US" w:bidi="ar-SA"/>
      </w:rPr>
    </w:lvl>
    <w:lvl w:ilvl="2" w:tplc="FC72421A">
      <w:numFmt w:val="bullet"/>
      <w:lvlText w:val="•"/>
      <w:lvlJc w:val="left"/>
      <w:pPr>
        <w:ind w:left="1067" w:hanging="140"/>
      </w:pPr>
      <w:rPr>
        <w:rFonts w:hint="default"/>
        <w:lang w:val="ru-RU" w:eastAsia="en-US" w:bidi="ar-SA"/>
      </w:rPr>
    </w:lvl>
    <w:lvl w:ilvl="3" w:tplc="5DA647EA">
      <w:numFmt w:val="bullet"/>
      <w:lvlText w:val="•"/>
      <w:lvlJc w:val="left"/>
      <w:pPr>
        <w:ind w:left="1531" w:hanging="140"/>
      </w:pPr>
      <w:rPr>
        <w:rFonts w:hint="default"/>
        <w:lang w:val="ru-RU" w:eastAsia="en-US" w:bidi="ar-SA"/>
      </w:rPr>
    </w:lvl>
    <w:lvl w:ilvl="4" w:tplc="62BE8550">
      <w:numFmt w:val="bullet"/>
      <w:lvlText w:val="•"/>
      <w:lvlJc w:val="left"/>
      <w:pPr>
        <w:ind w:left="1995" w:hanging="140"/>
      </w:pPr>
      <w:rPr>
        <w:rFonts w:hint="default"/>
        <w:lang w:val="ru-RU" w:eastAsia="en-US" w:bidi="ar-SA"/>
      </w:rPr>
    </w:lvl>
    <w:lvl w:ilvl="5" w:tplc="D1BCA988">
      <w:numFmt w:val="bullet"/>
      <w:lvlText w:val="•"/>
      <w:lvlJc w:val="left"/>
      <w:pPr>
        <w:ind w:left="2459" w:hanging="140"/>
      </w:pPr>
      <w:rPr>
        <w:rFonts w:hint="default"/>
        <w:lang w:val="ru-RU" w:eastAsia="en-US" w:bidi="ar-SA"/>
      </w:rPr>
    </w:lvl>
    <w:lvl w:ilvl="6" w:tplc="30800EEC">
      <w:numFmt w:val="bullet"/>
      <w:lvlText w:val="•"/>
      <w:lvlJc w:val="left"/>
      <w:pPr>
        <w:ind w:left="2922" w:hanging="140"/>
      </w:pPr>
      <w:rPr>
        <w:rFonts w:hint="default"/>
        <w:lang w:val="ru-RU" w:eastAsia="en-US" w:bidi="ar-SA"/>
      </w:rPr>
    </w:lvl>
    <w:lvl w:ilvl="7" w:tplc="FA8A0BF4">
      <w:numFmt w:val="bullet"/>
      <w:lvlText w:val="•"/>
      <w:lvlJc w:val="left"/>
      <w:pPr>
        <w:ind w:left="3386" w:hanging="140"/>
      </w:pPr>
      <w:rPr>
        <w:rFonts w:hint="default"/>
        <w:lang w:val="ru-RU" w:eastAsia="en-US" w:bidi="ar-SA"/>
      </w:rPr>
    </w:lvl>
    <w:lvl w:ilvl="8" w:tplc="D1788690">
      <w:numFmt w:val="bullet"/>
      <w:lvlText w:val="•"/>
      <w:lvlJc w:val="left"/>
      <w:pPr>
        <w:ind w:left="3850" w:hanging="140"/>
      </w:pPr>
      <w:rPr>
        <w:rFonts w:hint="default"/>
        <w:lang w:val="ru-RU" w:eastAsia="en-US" w:bidi="ar-SA"/>
      </w:rPr>
    </w:lvl>
  </w:abstractNum>
  <w:abstractNum w:abstractNumId="9">
    <w:nsid w:val="19DE082B"/>
    <w:multiLevelType w:val="hybridMultilevel"/>
    <w:tmpl w:val="F264AFFE"/>
    <w:lvl w:ilvl="0" w:tplc="53683772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6EB0B256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0AF46C6A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A5B47C38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1710209A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331E96C0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F39A0AD2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9A38FEA2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53D2EED0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0">
    <w:nsid w:val="1A944793"/>
    <w:multiLevelType w:val="hybridMultilevel"/>
    <w:tmpl w:val="FD706E60"/>
    <w:lvl w:ilvl="0" w:tplc="6D1070C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1664F"/>
    <w:multiLevelType w:val="multilevel"/>
    <w:tmpl w:val="6E18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6516FF"/>
    <w:multiLevelType w:val="hybridMultilevel"/>
    <w:tmpl w:val="F5042AC0"/>
    <w:lvl w:ilvl="0" w:tplc="7EEA6F94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E1BA256C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1E8673AE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7C925186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EDA8CC0A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396C3B00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EF5EA030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B9768FF6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478E9A7E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3">
    <w:nsid w:val="2BBF05EB"/>
    <w:multiLevelType w:val="hybridMultilevel"/>
    <w:tmpl w:val="67A49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149ED"/>
    <w:multiLevelType w:val="hybridMultilevel"/>
    <w:tmpl w:val="B5DA0B20"/>
    <w:lvl w:ilvl="0" w:tplc="0A1E605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60681482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0FB011E8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59A46014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7A269330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42BE0522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264237B4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3C1E9AD8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EB244780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5">
    <w:nsid w:val="2F046859"/>
    <w:multiLevelType w:val="multilevel"/>
    <w:tmpl w:val="C85C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193E94"/>
    <w:multiLevelType w:val="hybridMultilevel"/>
    <w:tmpl w:val="D5002204"/>
    <w:lvl w:ilvl="0" w:tplc="58481FB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03120E86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6E1211E0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FB28EF72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9A88F5C2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A7CE147C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175C6A62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D0063232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F2322E64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17">
    <w:nsid w:val="35694642"/>
    <w:multiLevelType w:val="hybridMultilevel"/>
    <w:tmpl w:val="491E5E84"/>
    <w:lvl w:ilvl="0" w:tplc="DF902906">
      <w:start w:val="9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A57B2"/>
    <w:multiLevelType w:val="multilevel"/>
    <w:tmpl w:val="2E84D402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none"/>
      </w:rPr>
    </w:lvl>
  </w:abstractNum>
  <w:abstractNum w:abstractNumId="19">
    <w:nsid w:val="3B821F3A"/>
    <w:multiLevelType w:val="hybridMultilevel"/>
    <w:tmpl w:val="48F0A144"/>
    <w:lvl w:ilvl="0" w:tplc="5DBA007A">
      <w:numFmt w:val="bullet"/>
      <w:lvlText w:val="-"/>
      <w:lvlJc w:val="left"/>
      <w:pPr>
        <w:ind w:left="3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C8CA7E40">
      <w:numFmt w:val="bullet"/>
      <w:lvlText w:val="•"/>
      <w:lvlJc w:val="left"/>
      <w:pPr>
        <w:ind w:left="605" w:hanging="137"/>
      </w:pPr>
      <w:rPr>
        <w:rFonts w:hint="default"/>
        <w:lang w:val="ru-RU" w:eastAsia="en-US" w:bidi="ar-SA"/>
      </w:rPr>
    </w:lvl>
    <w:lvl w:ilvl="2" w:tplc="BF32860C">
      <w:numFmt w:val="bullet"/>
      <w:lvlText w:val="•"/>
      <w:lvlJc w:val="left"/>
      <w:pPr>
        <w:ind w:left="1211" w:hanging="137"/>
      </w:pPr>
      <w:rPr>
        <w:rFonts w:hint="default"/>
        <w:lang w:val="ru-RU" w:eastAsia="en-US" w:bidi="ar-SA"/>
      </w:rPr>
    </w:lvl>
    <w:lvl w:ilvl="3" w:tplc="16E0046A">
      <w:numFmt w:val="bullet"/>
      <w:lvlText w:val="•"/>
      <w:lvlJc w:val="left"/>
      <w:pPr>
        <w:ind w:left="1816" w:hanging="137"/>
      </w:pPr>
      <w:rPr>
        <w:rFonts w:hint="default"/>
        <w:lang w:val="ru-RU" w:eastAsia="en-US" w:bidi="ar-SA"/>
      </w:rPr>
    </w:lvl>
    <w:lvl w:ilvl="4" w:tplc="A9548F7A">
      <w:numFmt w:val="bullet"/>
      <w:lvlText w:val="•"/>
      <w:lvlJc w:val="left"/>
      <w:pPr>
        <w:ind w:left="2422" w:hanging="137"/>
      </w:pPr>
      <w:rPr>
        <w:rFonts w:hint="default"/>
        <w:lang w:val="ru-RU" w:eastAsia="en-US" w:bidi="ar-SA"/>
      </w:rPr>
    </w:lvl>
    <w:lvl w:ilvl="5" w:tplc="AA643C6C">
      <w:numFmt w:val="bullet"/>
      <w:lvlText w:val="•"/>
      <w:lvlJc w:val="left"/>
      <w:pPr>
        <w:ind w:left="3027" w:hanging="137"/>
      </w:pPr>
      <w:rPr>
        <w:rFonts w:hint="default"/>
        <w:lang w:val="ru-RU" w:eastAsia="en-US" w:bidi="ar-SA"/>
      </w:rPr>
    </w:lvl>
    <w:lvl w:ilvl="6" w:tplc="50D4268C">
      <w:numFmt w:val="bullet"/>
      <w:lvlText w:val="•"/>
      <w:lvlJc w:val="left"/>
      <w:pPr>
        <w:ind w:left="3633" w:hanging="137"/>
      </w:pPr>
      <w:rPr>
        <w:rFonts w:hint="default"/>
        <w:lang w:val="ru-RU" w:eastAsia="en-US" w:bidi="ar-SA"/>
      </w:rPr>
    </w:lvl>
    <w:lvl w:ilvl="7" w:tplc="2F92677E">
      <w:numFmt w:val="bullet"/>
      <w:lvlText w:val="•"/>
      <w:lvlJc w:val="left"/>
      <w:pPr>
        <w:ind w:left="4238" w:hanging="137"/>
      </w:pPr>
      <w:rPr>
        <w:rFonts w:hint="default"/>
        <w:lang w:val="ru-RU" w:eastAsia="en-US" w:bidi="ar-SA"/>
      </w:rPr>
    </w:lvl>
    <w:lvl w:ilvl="8" w:tplc="CCE2B322">
      <w:numFmt w:val="bullet"/>
      <w:lvlText w:val="•"/>
      <w:lvlJc w:val="left"/>
      <w:pPr>
        <w:ind w:left="4844" w:hanging="137"/>
      </w:pPr>
      <w:rPr>
        <w:rFonts w:hint="default"/>
        <w:lang w:val="ru-RU" w:eastAsia="en-US" w:bidi="ar-SA"/>
      </w:rPr>
    </w:lvl>
  </w:abstractNum>
  <w:abstractNum w:abstractNumId="20">
    <w:nsid w:val="3E921CAE"/>
    <w:multiLevelType w:val="hybridMultilevel"/>
    <w:tmpl w:val="D4345F22"/>
    <w:lvl w:ilvl="0" w:tplc="185839A0">
      <w:numFmt w:val="bullet"/>
      <w:lvlText w:val="-"/>
      <w:lvlJc w:val="left"/>
      <w:pPr>
        <w:ind w:left="3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FD1EF386">
      <w:numFmt w:val="bullet"/>
      <w:lvlText w:val="•"/>
      <w:lvlJc w:val="left"/>
      <w:pPr>
        <w:ind w:left="605" w:hanging="128"/>
      </w:pPr>
      <w:rPr>
        <w:rFonts w:hint="default"/>
        <w:lang w:val="ru-RU" w:eastAsia="en-US" w:bidi="ar-SA"/>
      </w:rPr>
    </w:lvl>
    <w:lvl w:ilvl="2" w:tplc="F8FA20A6">
      <w:numFmt w:val="bullet"/>
      <w:lvlText w:val="•"/>
      <w:lvlJc w:val="left"/>
      <w:pPr>
        <w:ind w:left="1211" w:hanging="128"/>
      </w:pPr>
      <w:rPr>
        <w:rFonts w:hint="default"/>
        <w:lang w:val="ru-RU" w:eastAsia="en-US" w:bidi="ar-SA"/>
      </w:rPr>
    </w:lvl>
    <w:lvl w:ilvl="3" w:tplc="D35E43D8">
      <w:numFmt w:val="bullet"/>
      <w:lvlText w:val="•"/>
      <w:lvlJc w:val="left"/>
      <w:pPr>
        <w:ind w:left="1816" w:hanging="128"/>
      </w:pPr>
      <w:rPr>
        <w:rFonts w:hint="default"/>
        <w:lang w:val="ru-RU" w:eastAsia="en-US" w:bidi="ar-SA"/>
      </w:rPr>
    </w:lvl>
    <w:lvl w:ilvl="4" w:tplc="3AFC386C">
      <w:numFmt w:val="bullet"/>
      <w:lvlText w:val="•"/>
      <w:lvlJc w:val="left"/>
      <w:pPr>
        <w:ind w:left="2422" w:hanging="128"/>
      </w:pPr>
      <w:rPr>
        <w:rFonts w:hint="default"/>
        <w:lang w:val="ru-RU" w:eastAsia="en-US" w:bidi="ar-SA"/>
      </w:rPr>
    </w:lvl>
    <w:lvl w:ilvl="5" w:tplc="12BC307E">
      <w:numFmt w:val="bullet"/>
      <w:lvlText w:val="•"/>
      <w:lvlJc w:val="left"/>
      <w:pPr>
        <w:ind w:left="3027" w:hanging="128"/>
      </w:pPr>
      <w:rPr>
        <w:rFonts w:hint="default"/>
        <w:lang w:val="ru-RU" w:eastAsia="en-US" w:bidi="ar-SA"/>
      </w:rPr>
    </w:lvl>
    <w:lvl w:ilvl="6" w:tplc="993ACE6E">
      <w:numFmt w:val="bullet"/>
      <w:lvlText w:val="•"/>
      <w:lvlJc w:val="left"/>
      <w:pPr>
        <w:ind w:left="3633" w:hanging="128"/>
      </w:pPr>
      <w:rPr>
        <w:rFonts w:hint="default"/>
        <w:lang w:val="ru-RU" w:eastAsia="en-US" w:bidi="ar-SA"/>
      </w:rPr>
    </w:lvl>
    <w:lvl w:ilvl="7" w:tplc="DAAA382A">
      <w:numFmt w:val="bullet"/>
      <w:lvlText w:val="•"/>
      <w:lvlJc w:val="left"/>
      <w:pPr>
        <w:ind w:left="4238" w:hanging="128"/>
      </w:pPr>
      <w:rPr>
        <w:rFonts w:hint="default"/>
        <w:lang w:val="ru-RU" w:eastAsia="en-US" w:bidi="ar-SA"/>
      </w:rPr>
    </w:lvl>
    <w:lvl w:ilvl="8" w:tplc="EA74FCB4">
      <w:numFmt w:val="bullet"/>
      <w:lvlText w:val="•"/>
      <w:lvlJc w:val="left"/>
      <w:pPr>
        <w:ind w:left="4844" w:hanging="128"/>
      </w:pPr>
      <w:rPr>
        <w:rFonts w:hint="default"/>
        <w:lang w:val="ru-RU" w:eastAsia="en-US" w:bidi="ar-SA"/>
      </w:rPr>
    </w:lvl>
  </w:abstractNum>
  <w:abstractNum w:abstractNumId="21">
    <w:nsid w:val="422D0833"/>
    <w:multiLevelType w:val="multilevel"/>
    <w:tmpl w:val="8E3AB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802A7C"/>
    <w:multiLevelType w:val="hybridMultilevel"/>
    <w:tmpl w:val="028855D4"/>
    <w:lvl w:ilvl="0" w:tplc="F7064CD2">
      <w:start w:val="1"/>
      <w:numFmt w:val="decimal"/>
      <w:lvlText w:val="%1."/>
      <w:lvlJc w:val="left"/>
      <w:pPr>
        <w:ind w:left="330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23CF74E">
      <w:numFmt w:val="bullet"/>
      <w:lvlText w:val="•"/>
      <w:lvlJc w:val="left"/>
      <w:pPr>
        <w:ind w:left="889" w:hanging="224"/>
      </w:pPr>
      <w:rPr>
        <w:rFonts w:hint="default"/>
        <w:lang w:val="ru-RU" w:eastAsia="en-US" w:bidi="ar-SA"/>
      </w:rPr>
    </w:lvl>
    <w:lvl w:ilvl="2" w:tplc="235E197C">
      <w:numFmt w:val="bullet"/>
      <w:lvlText w:val="•"/>
      <w:lvlJc w:val="left"/>
      <w:pPr>
        <w:ind w:left="1439" w:hanging="224"/>
      </w:pPr>
      <w:rPr>
        <w:rFonts w:hint="default"/>
        <w:lang w:val="ru-RU" w:eastAsia="en-US" w:bidi="ar-SA"/>
      </w:rPr>
    </w:lvl>
    <w:lvl w:ilvl="3" w:tplc="0D04A8D6">
      <w:numFmt w:val="bullet"/>
      <w:lvlText w:val="•"/>
      <w:lvlJc w:val="left"/>
      <w:pPr>
        <w:ind w:left="1988" w:hanging="224"/>
      </w:pPr>
      <w:rPr>
        <w:rFonts w:hint="default"/>
        <w:lang w:val="ru-RU" w:eastAsia="en-US" w:bidi="ar-SA"/>
      </w:rPr>
    </w:lvl>
    <w:lvl w:ilvl="4" w:tplc="A5CC353A">
      <w:numFmt w:val="bullet"/>
      <w:lvlText w:val="•"/>
      <w:lvlJc w:val="left"/>
      <w:pPr>
        <w:ind w:left="2538" w:hanging="224"/>
      </w:pPr>
      <w:rPr>
        <w:rFonts w:hint="default"/>
        <w:lang w:val="ru-RU" w:eastAsia="en-US" w:bidi="ar-SA"/>
      </w:rPr>
    </w:lvl>
    <w:lvl w:ilvl="5" w:tplc="655AC684">
      <w:numFmt w:val="bullet"/>
      <w:lvlText w:val="•"/>
      <w:lvlJc w:val="left"/>
      <w:pPr>
        <w:ind w:left="3088" w:hanging="224"/>
      </w:pPr>
      <w:rPr>
        <w:rFonts w:hint="default"/>
        <w:lang w:val="ru-RU" w:eastAsia="en-US" w:bidi="ar-SA"/>
      </w:rPr>
    </w:lvl>
    <w:lvl w:ilvl="6" w:tplc="4BC67042">
      <w:numFmt w:val="bullet"/>
      <w:lvlText w:val="•"/>
      <w:lvlJc w:val="left"/>
      <w:pPr>
        <w:ind w:left="3637" w:hanging="224"/>
      </w:pPr>
      <w:rPr>
        <w:rFonts w:hint="default"/>
        <w:lang w:val="ru-RU" w:eastAsia="en-US" w:bidi="ar-SA"/>
      </w:rPr>
    </w:lvl>
    <w:lvl w:ilvl="7" w:tplc="084A79A2">
      <w:numFmt w:val="bullet"/>
      <w:lvlText w:val="•"/>
      <w:lvlJc w:val="left"/>
      <w:pPr>
        <w:ind w:left="4187" w:hanging="224"/>
      </w:pPr>
      <w:rPr>
        <w:rFonts w:hint="default"/>
        <w:lang w:val="ru-RU" w:eastAsia="en-US" w:bidi="ar-SA"/>
      </w:rPr>
    </w:lvl>
    <w:lvl w:ilvl="8" w:tplc="9F6EC33A">
      <w:numFmt w:val="bullet"/>
      <w:lvlText w:val="•"/>
      <w:lvlJc w:val="left"/>
      <w:pPr>
        <w:ind w:left="4736" w:hanging="224"/>
      </w:pPr>
      <w:rPr>
        <w:rFonts w:hint="default"/>
        <w:lang w:val="ru-RU" w:eastAsia="en-US" w:bidi="ar-SA"/>
      </w:rPr>
    </w:lvl>
  </w:abstractNum>
  <w:abstractNum w:abstractNumId="23">
    <w:nsid w:val="473B727B"/>
    <w:multiLevelType w:val="hybridMultilevel"/>
    <w:tmpl w:val="92E874E2"/>
    <w:lvl w:ilvl="0" w:tplc="6B3C5B8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BD61E6"/>
    <w:multiLevelType w:val="hybridMultilevel"/>
    <w:tmpl w:val="20000DA2"/>
    <w:lvl w:ilvl="0" w:tplc="58ECC1A4">
      <w:numFmt w:val="bullet"/>
      <w:lvlText w:val="-"/>
      <w:lvlJc w:val="left"/>
      <w:pPr>
        <w:ind w:left="3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6AD01A30">
      <w:numFmt w:val="bullet"/>
      <w:lvlText w:val="•"/>
      <w:lvlJc w:val="left"/>
      <w:pPr>
        <w:ind w:left="605" w:hanging="137"/>
      </w:pPr>
      <w:rPr>
        <w:rFonts w:hint="default"/>
        <w:lang w:val="ru-RU" w:eastAsia="en-US" w:bidi="ar-SA"/>
      </w:rPr>
    </w:lvl>
    <w:lvl w:ilvl="2" w:tplc="ECE812E4">
      <w:numFmt w:val="bullet"/>
      <w:lvlText w:val="•"/>
      <w:lvlJc w:val="left"/>
      <w:pPr>
        <w:ind w:left="1211" w:hanging="137"/>
      </w:pPr>
      <w:rPr>
        <w:rFonts w:hint="default"/>
        <w:lang w:val="ru-RU" w:eastAsia="en-US" w:bidi="ar-SA"/>
      </w:rPr>
    </w:lvl>
    <w:lvl w:ilvl="3" w:tplc="F78A046A">
      <w:numFmt w:val="bullet"/>
      <w:lvlText w:val="•"/>
      <w:lvlJc w:val="left"/>
      <w:pPr>
        <w:ind w:left="1816" w:hanging="137"/>
      </w:pPr>
      <w:rPr>
        <w:rFonts w:hint="default"/>
        <w:lang w:val="ru-RU" w:eastAsia="en-US" w:bidi="ar-SA"/>
      </w:rPr>
    </w:lvl>
    <w:lvl w:ilvl="4" w:tplc="B9207998">
      <w:numFmt w:val="bullet"/>
      <w:lvlText w:val="•"/>
      <w:lvlJc w:val="left"/>
      <w:pPr>
        <w:ind w:left="2422" w:hanging="137"/>
      </w:pPr>
      <w:rPr>
        <w:rFonts w:hint="default"/>
        <w:lang w:val="ru-RU" w:eastAsia="en-US" w:bidi="ar-SA"/>
      </w:rPr>
    </w:lvl>
    <w:lvl w:ilvl="5" w:tplc="3664F6FA">
      <w:numFmt w:val="bullet"/>
      <w:lvlText w:val="•"/>
      <w:lvlJc w:val="left"/>
      <w:pPr>
        <w:ind w:left="3027" w:hanging="137"/>
      </w:pPr>
      <w:rPr>
        <w:rFonts w:hint="default"/>
        <w:lang w:val="ru-RU" w:eastAsia="en-US" w:bidi="ar-SA"/>
      </w:rPr>
    </w:lvl>
    <w:lvl w:ilvl="6" w:tplc="59709010">
      <w:numFmt w:val="bullet"/>
      <w:lvlText w:val="•"/>
      <w:lvlJc w:val="left"/>
      <w:pPr>
        <w:ind w:left="3633" w:hanging="137"/>
      </w:pPr>
      <w:rPr>
        <w:rFonts w:hint="default"/>
        <w:lang w:val="ru-RU" w:eastAsia="en-US" w:bidi="ar-SA"/>
      </w:rPr>
    </w:lvl>
    <w:lvl w:ilvl="7" w:tplc="1C36C452">
      <w:numFmt w:val="bullet"/>
      <w:lvlText w:val="•"/>
      <w:lvlJc w:val="left"/>
      <w:pPr>
        <w:ind w:left="4238" w:hanging="137"/>
      </w:pPr>
      <w:rPr>
        <w:rFonts w:hint="default"/>
        <w:lang w:val="ru-RU" w:eastAsia="en-US" w:bidi="ar-SA"/>
      </w:rPr>
    </w:lvl>
    <w:lvl w:ilvl="8" w:tplc="FD44D0E8">
      <w:numFmt w:val="bullet"/>
      <w:lvlText w:val="•"/>
      <w:lvlJc w:val="left"/>
      <w:pPr>
        <w:ind w:left="4844" w:hanging="137"/>
      </w:pPr>
      <w:rPr>
        <w:rFonts w:hint="default"/>
        <w:lang w:val="ru-RU" w:eastAsia="en-US" w:bidi="ar-SA"/>
      </w:rPr>
    </w:lvl>
  </w:abstractNum>
  <w:abstractNum w:abstractNumId="25">
    <w:nsid w:val="51126AC9"/>
    <w:multiLevelType w:val="multilevel"/>
    <w:tmpl w:val="E00E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B36549"/>
    <w:multiLevelType w:val="hybridMultilevel"/>
    <w:tmpl w:val="DB723100"/>
    <w:lvl w:ilvl="0" w:tplc="56F8D488">
      <w:numFmt w:val="bullet"/>
      <w:lvlText w:val="-"/>
      <w:lvlJc w:val="left"/>
      <w:pPr>
        <w:ind w:left="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EE6AF448">
      <w:numFmt w:val="bullet"/>
      <w:lvlText w:val="•"/>
      <w:lvlJc w:val="left"/>
      <w:pPr>
        <w:ind w:left="477" w:hanging="140"/>
      </w:pPr>
      <w:rPr>
        <w:rFonts w:hint="default"/>
        <w:lang w:val="ru-RU" w:eastAsia="en-US" w:bidi="ar-SA"/>
      </w:rPr>
    </w:lvl>
    <w:lvl w:ilvl="2" w:tplc="F5D45FE0">
      <w:numFmt w:val="bullet"/>
      <w:lvlText w:val="•"/>
      <w:lvlJc w:val="left"/>
      <w:pPr>
        <w:ind w:left="955" w:hanging="140"/>
      </w:pPr>
      <w:rPr>
        <w:rFonts w:hint="default"/>
        <w:lang w:val="ru-RU" w:eastAsia="en-US" w:bidi="ar-SA"/>
      </w:rPr>
    </w:lvl>
    <w:lvl w:ilvl="3" w:tplc="84287B96">
      <w:numFmt w:val="bullet"/>
      <w:lvlText w:val="•"/>
      <w:lvlJc w:val="left"/>
      <w:pPr>
        <w:ind w:left="1433" w:hanging="140"/>
      </w:pPr>
      <w:rPr>
        <w:rFonts w:hint="default"/>
        <w:lang w:val="ru-RU" w:eastAsia="en-US" w:bidi="ar-SA"/>
      </w:rPr>
    </w:lvl>
    <w:lvl w:ilvl="4" w:tplc="BD70F526">
      <w:numFmt w:val="bullet"/>
      <w:lvlText w:val="•"/>
      <w:lvlJc w:val="left"/>
      <w:pPr>
        <w:ind w:left="1911" w:hanging="140"/>
      </w:pPr>
      <w:rPr>
        <w:rFonts w:hint="default"/>
        <w:lang w:val="ru-RU" w:eastAsia="en-US" w:bidi="ar-SA"/>
      </w:rPr>
    </w:lvl>
    <w:lvl w:ilvl="5" w:tplc="596E5F5A">
      <w:numFmt w:val="bullet"/>
      <w:lvlText w:val="•"/>
      <w:lvlJc w:val="left"/>
      <w:pPr>
        <w:ind w:left="2389" w:hanging="140"/>
      </w:pPr>
      <w:rPr>
        <w:rFonts w:hint="default"/>
        <w:lang w:val="ru-RU" w:eastAsia="en-US" w:bidi="ar-SA"/>
      </w:rPr>
    </w:lvl>
    <w:lvl w:ilvl="6" w:tplc="8B720138">
      <w:numFmt w:val="bullet"/>
      <w:lvlText w:val="•"/>
      <w:lvlJc w:val="left"/>
      <w:pPr>
        <w:ind w:left="2866" w:hanging="140"/>
      </w:pPr>
      <w:rPr>
        <w:rFonts w:hint="default"/>
        <w:lang w:val="ru-RU" w:eastAsia="en-US" w:bidi="ar-SA"/>
      </w:rPr>
    </w:lvl>
    <w:lvl w:ilvl="7" w:tplc="17B60E48">
      <w:numFmt w:val="bullet"/>
      <w:lvlText w:val="•"/>
      <w:lvlJc w:val="left"/>
      <w:pPr>
        <w:ind w:left="3344" w:hanging="140"/>
      </w:pPr>
      <w:rPr>
        <w:rFonts w:hint="default"/>
        <w:lang w:val="ru-RU" w:eastAsia="en-US" w:bidi="ar-SA"/>
      </w:rPr>
    </w:lvl>
    <w:lvl w:ilvl="8" w:tplc="5A6A2F12">
      <w:numFmt w:val="bullet"/>
      <w:lvlText w:val="•"/>
      <w:lvlJc w:val="left"/>
      <w:pPr>
        <w:ind w:left="3822" w:hanging="140"/>
      </w:pPr>
      <w:rPr>
        <w:rFonts w:hint="default"/>
        <w:lang w:val="ru-RU" w:eastAsia="en-US" w:bidi="ar-SA"/>
      </w:rPr>
    </w:lvl>
  </w:abstractNum>
  <w:abstractNum w:abstractNumId="27">
    <w:nsid w:val="53787528"/>
    <w:multiLevelType w:val="multilevel"/>
    <w:tmpl w:val="F34EBF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u w:val="none"/>
      </w:rPr>
    </w:lvl>
  </w:abstractNum>
  <w:abstractNum w:abstractNumId="28">
    <w:nsid w:val="56E305EE"/>
    <w:multiLevelType w:val="hybridMultilevel"/>
    <w:tmpl w:val="593CE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E5617B"/>
    <w:multiLevelType w:val="hybridMultilevel"/>
    <w:tmpl w:val="1076D112"/>
    <w:lvl w:ilvl="0" w:tplc="1640F208">
      <w:numFmt w:val="bullet"/>
      <w:lvlText w:val="-"/>
      <w:lvlJc w:val="left"/>
      <w:pPr>
        <w:ind w:left="131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ru-RU" w:eastAsia="en-US" w:bidi="ar-SA"/>
      </w:rPr>
    </w:lvl>
    <w:lvl w:ilvl="1" w:tplc="AA3062FC">
      <w:numFmt w:val="bullet"/>
      <w:lvlText w:val="•"/>
      <w:lvlJc w:val="left"/>
      <w:pPr>
        <w:ind w:left="731" w:hanging="128"/>
      </w:pPr>
      <w:rPr>
        <w:rFonts w:hint="default"/>
        <w:lang w:val="ru-RU" w:eastAsia="en-US" w:bidi="ar-SA"/>
      </w:rPr>
    </w:lvl>
    <w:lvl w:ilvl="2" w:tplc="E54C4046">
      <w:numFmt w:val="bullet"/>
      <w:lvlText w:val="•"/>
      <w:lvlJc w:val="left"/>
      <w:pPr>
        <w:ind w:left="1323" w:hanging="128"/>
      </w:pPr>
      <w:rPr>
        <w:rFonts w:hint="default"/>
        <w:lang w:val="ru-RU" w:eastAsia="en-US" w:bidi="ar-SA"/>
      </w:rPr>
    </w:lvl>
    <w:lvl w:ilvl="3" w:tplc="50D43076">
      <w:numFmt w:val="bullet"/>
      <w:lvlText w:val="•"/>
      <w:lvlJc w:val="left"/>
      <w:pPr>
        <w:ind w:left="1914" w:hanging="128"/>
      </w:pPr>
      <w:rPr>
        <w:rFonts w:hint="default"/>
        <w:lang w:val="ru-RU" w:eastAsia="en-US" w:bidi="ar-SA"/>
      </w:rPr>
    </w:lvl>
    <w:lvl w:ilvl="4" w:tplc="B00080CE">
      <w:numFmt w:val="bullet"/>
      <w:lvlText w:val="•"/>
      <w:lvlJc w:val="left"/>
      <w:pPr>
        <w:ind w:left="2506" w:hanging="128"/>
      </w:pPr>
      <w:rPr>
        <w:rFonts w:hint="default"/>
        <w:lang w:val="ru-RU" w:eastAsia="en-US" w:bidi="ar-SA"/>
      </w:rPr>
    </w:lvl>
    <w:lvl w:ilvl="5" w:tplc="F6BE6BA4">
      <w:numFmt w:val="bullet"/>
      <w:lvlText w:val="•"/>
      <w:lvlJc w:val="left"/>
      <w:pPr>
        <w:ind w:left="3097" w:hanging="128"/>
      </w:pPr>
      <w:rPr>
        <w:rFonts w:hint="default"/>
        <w:lang w:val="ru-RU" w:eastAsia="en-US" w:bidi="ar-SA"/>
      </w:rPr>
    </w:lvl>
    <w:lvl w:ilvl="6" w:tplc="CF22D094">
      <w:numFmt w:val="bullet"/>
      <w:lvlText w:val="•"/>
      <w:lvlJc w:val="left"/>
      <w:pPr>
        <w:ind w:left="3689" w:hanging="128"/>
      </w:pPr>
      <w:rPr>
        <w:rFonts w:hint="default"/>
        <w:lang w:val="ru-RU" w:eastAsia="en-US" w:bidi="ar-SA"/>
      </w:rPr>
    </w:lvl>
    <w:lvl w:ilvl="7" w:tplc="3F58A202">
      <w:numFmt w:val="bullet"/>
      <w:lvlText w:val="•"/>
      <w:lvlJc w:val="left"/>
      <w:pPr>
        <w:ind w:left="4280" w:hanging="128"/>
      </w:pPr>
      <w:rPr>
        <w:rFonts w:hint="default"/>
        <w:lang w:val="ru-RU" w:eastAsia="en-US" w:bidi="ar-SA"/>
      </w:rPr>
    </w:lvl>
    <w:lvl w:ilvl="8" w:tplc="AB2E861C">
      <w:numFmt w:val="bullet"/>
      <w:lvlText w:val="•"/>
      <w:lvlJc w:val="left"/>
      <w:pPr>
        <w:ind w:left="4872" w:hanging="128"/>
      </w:pPr>
      <w:rPr>
        <w:rFonts w:hint="default"/>
        <w:lang w:val="ru-RU" w:eastAsia="en-US" w:bidi="ar-SA"/>
      </w:rPr>
    </w:lvl>
  </w:abstractNum>
  <w:abstractNum w:abstractNumId="30">
    <w:nsid w:val="59A54E03"/>
    <w:multiLevelType w:val="hybridMultilevel"/>
    <w:tmpl w:val="F5488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D0BC5"/>
    <w:multiLevelType w:val="hybridMultilevel"/>
    <w:tmpl w:val="D982C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E904F5"/>
    <w:multiLevelType w:val="multilevel"/>
    <w:tmpl w:val="98DCDC06"/>
    <w:lvl w:ilvl="0">
      <w:start w:val="6"/>
      <w:numFmt w:val="decimal"/>
      <w:lvlText w:val="%1"/>
      <w:lvlJc w:val="left"/>
      <w:pPr>
        <w:ind w:left="1744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44" w:hanging="42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509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94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7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64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48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3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8" w:hanging="424"/>
      </w:pPr>
      <w:rPr>
        <w:rFonts w:hint="default"/>
        <w:lang w:val="ru-RU" w:eastAsia="en-US" w:bidi="ar-SA"/>
      </w:rPr>
    </w:lvl>
  </w:abstractNum>
  <w:abstractNum w:abstractNumId="33">
    <w:nsid w:val="77B64BAC"/>
    <w:multiLevelType w:val="hybridMultilevel"/>
    <w:tmpl w:val="AB4863E6"/>
    <w:lvl w:ilvl="0" w:tplc="FDD214FC">
      <w:numFmt w:val="bullet"/>
      <w:lvlText w:val="-"/>
      <w:lvlJc w:val="left"/>
      <w:pPr>
        <w:ind w:left="3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776A80B0">
      <w:numFmt w:val="bullet"/>
      <w:lvlText w:val="•"/>
      <w:lvlJc w:val="left"/>
      <w:pPr>
        <w:ind w:left="477" w:hanging="136"/>
      </w:pPr>
      <w:rPr>
        <w:rFonts w:hint="default"/>
        <w:lang w:val="ru-RU" w:eastAsia="en-US" w:bidi="ar-SA"/>
      </w:rPr>
    </w:lvl>
    <w:lvl w:ilvl="2" w:tplc="699CFE1E">
      <w:numFmt w:val="bullet"/>
      <w:lvlText w:val="•"/>
      <w:lvlJc w:val="left"/>
      <w:pPr>
        <w:ind w:left="955" w:hanging="136"/>
      </w:pPr>
      <w:rPr>
        <w:rFonts w:hint="default"/>
        <w:lang w:val="ru-RU" w:eastAsia="en-US" w:bidi="ar-SA"/>
      </w:rPr>
    </w:lvl>
    <w:lvl w:ilvl="3" w:tplc="66485502">
      <w:numFmt w:val="bullet"/>
      <w:lvlText w:val="•"/>
      <w:lvlJc w:val="left"/>
      <w:pPr>
        <w:ind w:left="1433" w:hanging="136"/>
      </w:pPr>
      <w:rPr>
        <w:rFonts w:hint="default"/>
        <w:lang w:val="ru-RU" w:eastAsia="en-US" w:bidi="ar-SA"/>
      </w:rPr>
    </w:lvl>
    <w:lvl w:ilvl="4" w:tplc="95FC83D0">
      <w:numFmt w:val="bullet"/>
      <w:lvlText w:val="•"/>
      <w:lvlJc w:val="left"/>
      <w:pPr>
        <w:ind w:left="1911" w:hanging="136"/>
      </w:pPr>
      <w:rPr>
        <w:rFonts w:hint="default"/>
        <w:lang w:val="ru-RU" w:eastAsia="en-US" w:bidi="ar-SA"/>
      </w:rPr>
    </w:lvl>
    <w:lvl w:ilvl="5" w:tplc="6A5E0294">
      <w:numFmt w:val="bullet"/>
      <w:lvlText w:val="•"/>
      <w:lvlJc w:val="left"/>
      <w:pPr>
        <w:ind w:left="2389" w:hanging="136"/>
      </w:pPr>
      <w:rPr>
        <w:rFonts w:hint="default"/>
        <w:lang w:val="ru-RU" w:eastAsia="en-US" w:bidi="ar-SA"/>
      </w:rPr>
    </w:lvl>
    <w:lvl w:ilvl="6" w:tplc="2B48CCDA">
      <w:numFmt w:val="bullet"/>
      <w:lvlText w:val="•"/>
      <w:lvlJc w:val="left"/>
      <w:pPr>
        <w:ind w:left="2866" w:hanging="136"/>
      </w:pPr>
      <w:rPr>
        <w:rFonts w:hint="default"/>
        <w:lang w:val="ru-RU" w:eastAsia="en-US" w:bidi="ar-SA"/>
      </w:rPr>
    </w:lvl>
    <w:lvl w:ilvl="7" w:tplc="7E0AA9FC">
      <w:numFmt w:val="bullet"/>
      <w:lvlText w:val="•"/>
      <w:lvlJc w:val="left"/>
      <w:pPr>
        <w:ind w:left="3344" w:hanging="136"/>
      </w:pPr>
      <w:rPr>
        <w:rFonts w:hint="default"/>
        <w:lang w:val="ru-RU" w:eastAsia="en-US" w:bidi="ar-SA"/>
      </w:rPr>
    </w:lvl>
    <w:lvl w:ilvl="8" w:tplc="D81402D2">
      <w:numFmt w:val="bullet"/>
      <w:lvlText w:val="•"/>
      <w:lvlJc w:val="left"/>
      <w:pPr>
        <w:ind w:left="3822" w:hanging="136"/>
      </w:pPr>
      <w:rPr>
        <w:rFonts w:hint="default"/>
        <w:lang w:val="ru-RU" w:eastAsia="en-US" w:bidi="ar-SA"/>
      </w:rPr>
    </w:lvl>
  </w:abstractNum>
  <w:abstractNum w:abstractNumId="34">
    <w:nsid w:val="796F5966"/>
    <w:multiLevelType w:val="multilevel"/>
    <w:tmpl w:val="B6A8CE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FC74CC"/>
    <w:multiLevelType w:val="hybridMultilevel"/>
    <w:tmpl w:val="6E30C5F6"/>
    <w:lvl w:ilvl="0" w:tplc="35A0B04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FA02AD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7"/>
  </w:num>
  <w:num w:numId="3">
    <w:abstractNumId w:val="2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25"/>
  </w:num>
  <w:num w:numId="9">
    <w:abstractNumId w:val="10"/>
  </w:num>
  <w:num w:numId="10">
    <w:abstractNumId w:val="11"/>
  </w:num>
  <w:num w:numId="11">
    <w:abstractNumId w:val="3"/>
  </w:num>
  <w:num w:numId="12">
    <w:abstractNumId w:val="5"/>
  </w:num>
  <w:num w:numId="13">
    <w:abstractNumId w:val="34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29"/>
  </w:num>
  <w:num w:numId="19">
    <w:abstractNumId w:val="14"/>
  </w:num>
  <w:num w:numId="20">
    <w:abstractNumId w:val="20"/>
  </w:num>
  <w:num w:numId="21">
    <w:abstractNumId w:val="12"/>
  </w:num>
  <w:num w:numId="22">
    <w:abstractNumId w:val="16"/>
  </w:num>
  <w:num w:numId="23">
    <w:abstractNumId w:val="9"/>
  </w:num>
  <w:num w:numId="24">
    <w:abstractNumId w:val="7"/>
  </w:num>
  <w:num w:numId="25">
    <w:abstractNumId w:val="19"/>
  </w:num>
  <w:num w:numId="26">
    <w:abstractNumId w:val="24"/>
  </w:num>
  <w:num w:numId="27">
    <w:abstractNumId w:val="32"/>
  </w:num>
  <w:num w:numId="28">
    <w:abstractNumId w:val="33"/>
  </w:num>
  <w:num w:numId="29">
    <w:abstractNumId w:val="26"/>
  </w:num>
  <w:num w:numId="30">
    <w:abstractNumId w:val="8"/>
  </w:num>
  <w:num w:numId="31">
    <w:abstractNumId w:val="17"/>
  </w:num>
  <w:num w:numId="32">
    <w:abstractNumId w:val="23"/>
  </w:num>
  <w:num w:numId="33">
    <w:abstractNumId w:val="30"/>
  </w:num>
  <w:num w:numId="34">
    <w:abstractNumId w:val="15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5EF7"/>
    <w:rsid w:val="000013E4"/>
    <w:rsid w:val="00004CEB"/>
    <w:rsid w:val="00013CA5"/>
    <w:rsid w:val="0002376C"/>
    <w:rsid w:val="00033539"/>
    <w:rsid w:val="00047040"/>
    <w:rsid w:val="0005666B"/>
    <w:rsid w:val="00057BEB"/>
    <w:rsid w:val="00060895"/>
    <w:rsid w:val="000662A5"/>
    <w:rsid w:val="000C2F99"/>
    <w:rsid w:val="000D1809"/>
    <w:rsid w:val="000D47C2"/>
    <w:rsid w:val="000E135A"/>
    <w:rsid w:val="000E5ABF"/>
    <w:rsid w:val="000F20F9"/>
    <w:rsid w:val="000F5528"/>
    <w:rsid w:val="00102C93"/>
    <w:rsid w:val="00114892"/>
    <w:rsid w:val="00123AF9"/>
    <w:rsid w:val="00145AB9"/>
    <w:rsid w:val="00145CFE"/>
    <w:rsid w:val="00167F79"/>
    <w:rsid w:val="001818FF"/>
    <w:rsid w:val="00182DEF"/>
    <w:rsid w:val="00192435"/>
    <w:rsid w:val="00192E5D"/>
    <w:rsid w:val="00196A98"/>
    <w:rsid w:val="001B2BFB"/>
    <w:rsid w:val="001B6B41"/>
    <w:rsid w:val="001D1A3D"/>
    <w:rsid w:val="001E2D81"/>
    <w:rsid w:val="001F189B"/>
    <w:rsid w:val="00206B54"/>
    <w:rsid w:val="00210C06"/>
    <w:rsid w:val="00214EFB"/>
    <w:rsid w:val="00226BA0"/>
    <w:rsid w:val="002443D4"/>
    <w:rsid w:val="0026277D"/>
    <w:rsid w:val="00271257"/>
    <w:rsid w:val="002E4DF1"/>
    <w:rsid w:val="002F0B6A"/>
    <w:rsid w:val="00307A3B"/>
    <w:rsid w:val="003514EA"/>
    <w:rsid w:val="00356FE5"/>
    <w:rsid w:val="003719B6"/>
    <w:rsid w:val="003727B3"/>
    <w:rsid w:val="00375D4B"/>
    <w:rsid w:val="003A0DD8"/>
    <w:rsid w:val="003A27F7"/>
    <w:rsid w:val="003A7EB9"/>
    <w:rsid w:val="003C4191"/>
    <w:rsid w:val="003D082D"/>
    <w:rsid w:val="003D0AE5"/>
    <w:rsid w:val="003D42CA"/>
    <w:rsid w:val="003D55AF"/>
    <w:rsid w:val="003E2FFB"/>
    <w:rsid w:val="003E3F13"/>
    <w:rsid w:val="003E4592"/>
    <w:rsid w:val="003E7D08"/>
    <w:rsid w:val="003F0514"/>
    <w:rsid w:val="004028D7"/>
    <w:rsid w:val="00406304"/>
    <w:rsid w:val="00436904"/>
    <w:rsid w:val="004402B0"/>
    <w:rsid w:val="0044566D"/>
    <w:rsid w:val="00491B0B"/>
    <w:rsid w:val="004942EF"/>
    <w:rsid w:val="004B3AB5"/>
    <w:rsid w:val="004D6852"/>
    <w:rsid w:val="004E5787"/>
    <w:rsid w:val="005051C4"/>
    <w:rsid w:val="00505EDB"/>
    <w:rsid w:val="00506ED2"/>
    <w:rsid w:val="00510B0B"/>
    <w:rsid w:val="00514FD6"/>
    <w:rsid w:val="00530C9C"/>
    <w:rsid w:val="005348A3"/>
    <w:rsid w:val="00546F27"/>
    <w:rsid w:val="00572811"/>
    <w:rsid w:val="005757AE"/>
    <w:rsid w:val="00583CF1"/>
    <w:rsid w:val="0059104F"/>
    <w:rsid w:val="005B3A40"/>
    <w:rsid w:val="005C503B"/>
    <w:rsid w:val="005C5566"/>
    <w:rsid w:val="005D2759"/>
    <w:rsid w:val="005F3614"/>
    <w:rsid w:val="006110FE"/>
    <w:rsid w:val="00623935"/>
    <w:rsid w:val="00625413"/>
    <w:rsid w:val="006323EA"/>
    <w:rsid w:val="00642FD4"/>
    <w:rsid w:val="00654623"/>
    <w:rsid w:val="00662528"/>
    <w:rsid w:val="0066273C"/>
    <w:rsid w:val="00675463"/>
    <w:rsid w:val="00686557"/>
    <w:rsid w:val="00686E71"/>
    <w:rsid w:val="006B0A2B"/>
    <w:rsid w:val="006D7E8F"/>
    <w:rsid w:val="006E173C"/>
    <w:rsid w:val="006E30A5"/>
    <w:rsid w:val="006F3005"/>
    <w:rsid w:val="0070037F"/>
    <w:rsid w:val="00710E29"/>
    <w:rsid w:val="007208A6"/>
    <w:rsid w:val="00721692"/>
    <w:rsid w:val="00724AEC"/>
    <w:rsid w:val="007273DA"/>
    <w:rsid w:val="0073550F"/>
    <w:rsid w:val="00770790"/>
    <w:rsid w:val="007736B1"/>
    <w:rsid w:val="0078572E"/>
    <w:rsid w:val="007A601D"/>
    <w:rsid w:val="007C3B18"/>
    <w:rsid w:val="007C54C3"/>
    <w:rsid w:val="008178AC"/>
    <w:rsid w:val="00827BD2"/>
    <w:rsid w:val="00832AD0"/>
    <w:rsid w:val="00835D07"/>
    <w:rsid w:val="008507A0"/>
    <w:rsid w:val="008612EC"/>
    <w:rsid w:val="00865C4E"/>
    <w:rsid w:val="00877280"/>
    <w:rsid w:val="008A64DD"/>
    <w:rsid w:val="008B4440"/>
    <w:rsid w:val="008C1B42"/>
    <w:rsid w:val="008C66F0"/>
    <w:rsid w:val="008E22B5"/>
    <w:rsid w:val="008F1E83"/>
    <w:rsid w:val="008F5B79"/>
    <w:rsid w:val="00916E3A"/>
    <w:rsid w:val="00917A9D"/>
    <w:rsid w:val="009236B9"/>
    <w:rsid w:val="00930741"/>
    <w:rsid w:val="00936A41"/>
    <w:rsid w:val="00953329"/>
    <w:rsid w:val="009571E0"/>
    <w:rsid w:val="00970425"/>
    <w:rsid w:val="00977FFE"/>
    <w:rsid w:val="009824EE"/>
    <w:rsid w:val="009C10A7"/>
    <w:rsid w:val="009D5507"/>
    <w:rsid w:val="009E2434"/>
    <w:rsid w:val="009E56E8"/>
    <w:rsid w:val="009F1650"/>
    <w:rsid w:val="009F3C92"/>
    <w:rsid w:val="00A1106F"/>
    <w:rsid w:val="00A21135"/>
    <w:rsid w:val="00A35B94"/>
    <w:rsid w:val="00A407C5"/>
    <w:rsid w:val="00A46618"/>
    <w:rsid w:val="00A66A93"/>
    <w:rsid w:val="00A9335C"/>
    <w:rsid w:val="00A937E4"/>
    <w:rsid w:val="00A95F48"/>
    <w:rsid w:val="00AA121F"/>
    <w:rsid w:val="00AA4276"/>
    <w:rsid w:val="00AB2CC3"/>
    <w:rsid w:val="00AF6A61"/>
    <w:rsid w:val="00B04069"/>
    <w:rsid w:val="00B04D3C"/>
    <w:rsid w:val="00B05FB9"/>
    <w:rsid w:val="00B15590"/>
    <w:rsid w:val="00B24588"/>
    <w:rsid w:val="00B2473F"/>
    <w:rsid w:val="00B24B4B"/>
    <w:rsid w:val="00B27320"/>
    <w:rsid w:val="00B40496"/>
    <w:rsid w:val="00B425DC"/>
    <w:rsid w:val="00B42917"/>
    <w:rsid w:val="00B43CDA"/>
    <w:rsid w:val="00B5190B"/>
    <w:rsid w:val="00B8619B"/>
    <w:rsid w:val="00BB38E0"/>
    <w:rsid w:val="00C06B54"/>
    <w:rsid w:val="00C402DB"/>
    <w:rsid w:val="00C45195"/>
    <w:rsid w:val="00C456F5"/>
    <w:rsid w:val="00C5675C"/>
    <w:rsid w:val="00C670DD"/>
    <w:rsid w:val="00C67818"/>
    <w:rsid w:val="00C87D11"/>
    <w:rsid w:val="00C96B32"/>
    <w:rsid w:val="00CC1AF8"/>
    <w:rsid w:val="00CE7DCA"/>
    <w:rsid w:val="00CF2AE9"/>
    <w:rsid w:val="00D1124F"/>
    <w:rsid w:val="00D2739A"/>
    <w:rsid w:val="00D4034C"/>
    <w:rsid w:val="00D416B8"/>
    <w:rsid w:val="00D42401"/>
    <w:rsid w:val="00D444F4"/>
    <w:rsid w:val="00D679DC"/>
    <w:rsid w:val="00D70231"/>
    <w:rsid w:val="00D742C7"/>
    <w:rsid w:val="00D828DC"/>
    <w:rsid w:val="00D87794"/>
    <w:rsid w:val="00DA2B2C"/>
    <w:rsid w:val="00DA7D37"/>
    <w:rsid w:val="00DB3DD0"/>
    <w:rsid w:val="00DC3867"/>
    <w:rsid w:val="00DD7D24"/>
    <w:rsid w:val="00E053AA"/>
    <w:rsid w:val="00E11EF0"/>
    <w:rsid w:val="00E177CA"/>
    <w:rsid w:val="00E2146A"/>
    <w:rsid w:val="00E34FA6"/>
    <w:rsid w:val="00E35C4F"/>
    <w:rsid w:val="00E42263"/>
    <w:rsid w:val="00E60D1D"/>
    <w:rsid w:val="00E71EAD"/>
    <w:rsid w:val="00E81937"/>
    <w:rsid w:val="00E82750"/>
    <w:rsid w:val="00E829E8"/>
    <w:rsid w:val="00EA516A"/>
    <w:rsid w:val="00EB0D32"/>
    <w:rsid w:val="00EE0BC1"/>
    <w:rsid w:val="00EF5092"/>
    <w:rsid w:val="00F26D31"/>
    <w:rsid w:val="00F32983"/>
    <w:rsid w:val="00F35EF7"/>
    <w:rsid w:val="00F425B8"/>
    <w:rsid w:val="00F531BF"/>
    <w:rsid w:val="00F81E9F"/>
    <w:rsid w:val="00F86252"/>
    <w:rsid w:val="00FA51EC"/>
    <w:rsid w:val="00FC09C6"/>
    <w:rsid w:val="00FD02DE"/>
    <w:rsid w:val="00FD59C9"/>
    <w:rsid w:val="00FE160B"/>
    <w:rsid w:val="00FE7B12"/>
    <w:rsid w:val="00FF6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0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02C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D828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2C9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828D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3C4191"/>
    <w:pPr>
      <w:spacing w:line="242" w:lineRule="exact"/>
    </w:pPr>
  </w:style>
  <w:style w:type="table" w:customStyle="1" w:styleId="2">
    <w:name w:val="Сетка таблицы2"/>
    <w:basedOn w:val="a1"/>
    <w:next w:val="a3"/>
    <w:uiPriority w:val="59"/>
    <w:rsid w:val="003C4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3C4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3C4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C4191"/>
    <w:pPr>
      <w:ind w:left="720"/>
      <w:contextualSpacing/>
    </w:pPr>
  </w:style>
  <w:style w:type="paragraph" w:customStyle="1" w:styleId="c0">
    <w:name w:val="c0"/>
    <w:basedOn w:val="a"/>
    <w:rsid w:val="003C4191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table" w:customStyle="1" w:styleId="11">
    <w:name w:val="Сетка таблицы1"/>
    <w:basedOn w:val="a1"/>
    <w:next w:val="a3"/>
    <w:uiPriority w:val="59"/>
    <w:rsid w:val="00182DEF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02C93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styleId="a6">
    <w:name w:val="No Spacing"/>
    <w:link w:val="a7"/>
    <w:qFormat/>
    <w:rsid w:val="00102C9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7">
    <w:name w:val="Без интервала Знак"/>
    <w:link w:val="a6"/>
    <w:rsid w:val="00102C93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FontStyle16">
    <w:name w:val="Font Style16"/>
    <w:rsid w:val="00102C93"/>
    <w:rPr>
      <w:rFonts w:ascii="Arial" w:hAnsi="Arial" w:cs="Arial" w:hint="default"/>
      <w:b/>
      <w:bCs/>
      <w:sz w:val="36"/>
      <w:szCs w:val="36"/>
    </w:rPr>
  </w:style>
  <w:style w:type="paragraph" w:customStyle="1" w:styleId="12">
    <w:name w:val="Абзац списка1"/>
    <w:basedOn w:val="a"/>
    <w:next w:val="a4"/>
    <w:uiPriority w:val="34"/>
    <w:qFormat/>
    <w:rsid w:val="00102C93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3">
    <w:name w:val="Верхний колонтитул1"/>
    <w:basedOn w:val="a"/>
    <w:next w:val="a8"/>
    <w:link w:val="a9"/>
    <w:uiPriority w:val="99"/>
    <w:unhideWhenUsed/>
    <w:rsid w:val="00102C93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8">
    <w:name w:val="header"/>
    <w:basedOn w:val="a"/>
    <w:link w:val="14"/>
    <w:uiPriority w:val="99"/>
    <w:unhideWhenUsed/>
    <w:rsid w:val="00102C93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8"/>
    <w:uiPriority w:val="99"/>
    <w:rsid w:val="00102C93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13"/>
    <w:uiPriority w:val="99"/>
    <w:rsid w:val="00102C93"/>
    <w:rPr>
      <w:rFonts w:ascii="Calibri" w:eastAsia="Calibri" w:hAnsi="Calibri" w:cs="Times New Roman"/>
    </w:rPr>
  </w:style>
  <w:style w:type="paragraph" w:customStyle="1" w:styleId="15">
    <w:name w:val="Нижний колонтитул1"/>
    <w:basedOn w:val="a"/>
    <w:next w:val="aa"/>
    <w:link w:val="ab"/>
    <w:uiPriority w:val="99"/>
    <w:unhideWhenUsed/>
    <w:rsid w:val="00102C93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16"/>
    <w:uiPriority w:val="99"/>
    <w:unhideWhenUsed/>
    <w:rsid w:val="00102C93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a"/>
    <w:uiPriority w:val="99"/>
    <w:rsid w:val="00102C93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">
    <w:name w:val="Нижний колонтитул Знак"/>
    <w:basedOn w:val="a0"/>
    <w:link w:val="15"/>
    <w:uiPriority w:val="99"/>
    <w:rsid w:val="00102C93"/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02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02C93"/>
    <w:rPr>
      <w:rFonts w:ascii="Tahoma" w:eastAsia="Times New Roman" w:hAnsi="Tahoma" w:cs="Tahoma"/>
      <w:sz w:val="16"/>
      <w:szCs w:val="16"/>
      <w:lang w:eastAsia="ar-SA"/>
    </w:rPr>
  </w:style>
  <w:style w:type="paragraph" w:styleId="ae">
    <w:name w:val="Body Text"/>
    <w:basedOn w:val="a"/>
    <w:link w:val="af"/>
    <w:rsid w:val="00102C93"/>
    <w:pPr>
      <w:widowControl/>
      <w:suppressAutoHyphens w:val="0"/>
      <w:autoSpaceDE/>
    </w:pPr>
    <w:rPr>
      <w:rFonts w:ascii="Times New Roman" w:hAnsi="Times New Roman" w:cs="Times New Roman"/>
      <w:b/>
      <w:bCs/>
      <w:i/>
      <w:iCs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102C93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StrongEmphasis">
    <w:name w:val="Strong Emphasis"/>
    <w:uiPriority w:val="99"/>
    <w:rsid w:val="00102C93"/>
    <w:rPr>
      <w:rFonts w:eastAsia="Times New Roman"/>
      <w:b/>
    </w:rPr>
  </w:style>
  <w:style w:type="paragraph" w:customStyle="1" w:styleId="TableContents">
    <w:name w:val="Table Contents"/>
    <w:basedOn w:val="a"/>
    <w:uiPriority w:val="99"/>
    <w:rsid w:val="00102C93"/>
    <w:pPr>
      <w:suppressAutoHyphens w:val="0"/>
      <w:autoSpaceDN w:val="0"/>
      <w:adjustRightInd w:val="0"/>
    </w:pPr>
    <w:rPr>
      <w:rFonts w:ascii="Calibri" w:hAnsi="Calibri" w:cs="Times New Roman"/>
    </w:rPr>
  </w:style>
  <w:style w:type="character" w:styleId="af0">
    <w:name w:val="Emphasis"/>
    <w:uiPriority w:val="99"/>
    <w:qFormat/>
    <w:rsid w:val="00102C93"/>
    <w:rPr>
      <w:rFonts w:eastAsia="Times New Roman" w:cs="Times New Roman"/>
      <w:i/>
      <w:iCs/>
    </w:rPr>
  </w:style>
  <w:style w:type="paragraph" w:customStyle="1" w:styleId="c1">
    <w:name w:val="c1"/>
    <w:basedOn w:val="a"/>
    <w:rsid w:val="00102C93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af1">
    <w:name w:val="Strong"/>
    <w:uiPriority w:val="22"/>
    <w:qFormat/>
    <w:rsid w:val="00102C93"/>
    <w:rPr>
      <w:b/>
      <w:bCs/>
    </w:rPr>
  </w:style>
  <w:style w:type="paragraph" w:customStyle="1" w:styleId="c3">
    <w:name w:val="c3"/>
    <w:basedOn w:val="a"/>
    <w:rsid w:val="00102C93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c6">
    <w:name w:val="c6"/>
    <w:basedOn w:val="a0"/>
    <w:rsid w:val="00102C93"/>
  </w:style>
  <w:style w:type="character" w:customStyle="1" w:styleId="c5">
    <w:name w:val="c5"/>
    <w:basedOn w:val="a0"/>
    <w:rsid w:val="00102C93"/>
  </w:style>
  <w:style w:type="paragraph" w:customStyle="1" w:styleId="af2">
    <w:name w:val="Базовый"/>
    <w:rsid w:val="00102C93"/>
    <w:pPr>
      <w:tabs>
        <w:tab w:val="left" w:pos="709"/>
      </w:tabs>
      <w:suppressAutoHyphens/>
      <w:spacing w:after="200" w:line="276" w:lineRule="atLeast"/>
    </w:pPr>
    <w:rPr>
      <w:rFonts w:ascii="Calibri" w:eastAsia="Calibri" w:hAnsi="Calibri" w:cs="Times New Roman"/>
    </w:rPr>
  </w:style>
  <w:style w:type="paragraph" w:customStyle="1" w:styleId="c16">
    <w:name w:val="c16"/>
    <w:basedOn w:val="a"/>
    <w:rsid w:val="00102C93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c48">
    <w:name w:val="c48"/>
    <w:basedOn w:val="a0"/>
    <w:rsid w:val="00102C93"/>
  </w:style>
  <w:style w:type="table" w:customStyle="1" w:styleId="TableNormal">
    <w:name w:val="Table Normal"/>
    <w:uiPriority w:val="2"/>
    <w:semiHidden/>
    <w:unhideWhenUsed/>
    <w:qFormat/>
    <w:rsid w:val="00102C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02C93"/>
    <w:pPr>
      <w:suppressAutoHyphens w:val="0"/>
      <w:autoSpaceDN w:val="0"/>
    </w:pPr>
    <w:rPr>
      <w:rFonts w:ascii="Times New Roman" w:hAnsi="Times New Roman" w:cs="Times New Roman"/>
      <w:sz w:val="22"/>
      <w:szCs w:val="22"/>
      <w:lang w:eastAsia="en-US"/>
    </w:rPr>
  </w:style>
  <w:style w:type="table" w:customStyle="1" w:styleId="4">
    <w:name w:val="Сетка таблицы4"/>
    <w:basedOn w:val="a1"/>
    <w:next w:val="a3"/>
    <w:uiPriority w:val="59"/>
    <w:rsid w:val="00514FD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0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D64F6-22F9-40A1-9C74-7DAB3B269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1</Pages>
  <Words>3358</Words>
  <Characters>19145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</cp:lastModifiedBy>
  <cp:revision>113</cp:revision>
  <cp:lastPrinted>2025-06-02T13:42:00Z</cp:lastPrinted>
  <dcterms:created xsi:type="dcterms:W3CDTF">2024-06-18T07:41:00Z</dcterms:created>
  <dcterms:modified xsi:type="dcterms:W3CDTF">2025-07-17T14:27:00Z</dcterms:modified>
</cp:coreProperties>
</file>